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4BF2A" w14:textId="0B02EE6A" w:rsidR="00E4185C" w:rsidRPr="00733EAE" w:rsidRDefault="00BE46B3" w:rsidP="003C6B74">
      <w:pPr>
        <w:pStyle w:val="BasistekstKindertelefoon"/>
        <w:rPr>
          <w:rFonts w:ascii="Verdana" w:hAnsi="Verdana"/>
          <w:b/>
          <w:bCs/>
          <w:sz w:val="20"/>
          <w:szCs w:val="20"/>
        </w:rPr>
      </w:pPr>
      <w:r w:rsidRPr="00733EAE">
        <w:rPr>
          <w:rFonts w:ascii="Verdana" w:hAnsi="Verdana"/>
          <w:b/>
          <w:bCs/>
          <w:sz w:val="20"/>
          <w:szCs w:val="20"/>
        </w:rPr>
        <w:t>Gespreksleidraad  In gesprek over kindermishandeling</w:t>
      </w:r>
    </w:p>
    <w:p w14:paraId="139BB563" w14:textId="77777777" w:rsidR="00BE46B3" w:rsidRPr="00733EAE" w:rsidRDefault="00BE46B3" w:rsidP="003C6B74">
      <w:pPr>
        <w:pStyle w:val="BasistekstKindertelefoon"/>
        <w:rPr>
          <w:rFonts w:ascii="Verdana" w:hAnsi="Verdana"/>
          <w:sz w:val="20"/>
          <w:szCs w:val="20"/>
        </w:rPr>
      </w:pPr>
    </w:p>
    <w:p w14:paraId="3CDCDD96" w14:textId="4E78F4A2" w:rsidR="00432CC8" w:rsidRPr="00733EAE" w:rsidRDefault="00432CC8" w:rsidP="00432CC8">
      <w:pPr>
        <w:spacing w:line="240" w:lineRule="auto"/>
        <w:textAlignment w:val="baseline"/>
        <w:rPr>
          <w:rFonts w:ascii="Verdana" w:hAnsi="Verdana" w:cs="Segoe UI"/>
          <w:color w:val="000000"/>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60"/>
        <w:gridCol w:w="4875"/>
      </w:tblGrid>
      <w:tr w:rsidR="00432CC8" w:rsidRPr="00733EAE" w14:paraId="6FFF82CD" w14:textId="77777777" w:rsidTr="00432CC8">
        <w:trPr>
          <w:trHeight w:val="300"/>
        </w:trPr>
        <w:tc>
          <w:tcPr>
            <w:tcW w:w="9735" w:type="dxa"/>
            <w:gridSpan w:val="2"/>
            <w:tcBorders>
              <w:top w:val="single" w:sz="4" w:space="0" w:color="auto"/>
              <w:left w:val="single" w:sz="4" w:space="0" w:color="auto"/>
              <w:bottom w:val="single" w:sz="4" w:space="0" w:color="auto"/>
              <w:right w:val="single" w:sz="4" w:space="0" w:color="auto"/>
            </w:tcBorders>
            <w:shd w:val="clear" w:color="auto" w:fill="C4FFF0" w:themeFill="accent4" w:themeFillTint="33"/>
            <w:hideMark/>
          </w:tcPr>
          <w:p w14:paraId="002D96D1"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1. Benoem de aanleiding voor het gesprek </w:t>
            </w:r>
            <w:r w:rsidRPr="00733EAE">
              <w:rPr>
                <w:rFonts w:ascii="Verdana" w:hAnsi="Verdana"/>
                <w:color w:val="000000"/>
                <w:sz w:val="20"/>
                <w:szCs w:val="20"/>
              </w:rPr>
              <w:t> </w:t>
            </w:r>
          </w:p>
        </w:tc>
      </w:tr>
      <w:tr w:rsidR="00432CC8" w:rsidRPr="00733EAE" w14:paraId="2E7DAA29" w14:textId="77777777" w:rsidTr="6A55407E">
        <w:trPr>
          <w:trHeight w:val="300"/>
        </w:trPr>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49D920"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Wat is belangrijk?</w:t>
            </w:r>
            <w:r w:rsidRPr="00733EAE">
              <w:rPr>
                <w:rFonts w:ascii="Verdana" w:hAnsi="Verdana"/>
                <w:color w:val="000000"/>
                <w:sz w:val="20"/>
                <w:szCs w:val="20"/>
              </w:rPr>
              <w:t> </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1B8303"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Zeg bijvoorbeeld…</w:t>
            </w:r>
            <w:r w:rsidRPr="00733EAE">
              <w:rPr>
                <w:rFonts w:ascii="Verdana" w:hAnsi="Verdana"/>
                <w:color w:val="000000"/>
                <w:sz w:val="20"/>
                <w:szCs w:val="20"/>
              </w:rPr>
              <w:t> </w:t>
            </w:r>
          </w:p>
        </w:tc>
      </w:tr>
      <w:tr w:rsidR="00432CC8" w:rsidRPr="00733EAE" w14:paraId="504829FE" w14:textId="77777777" w:rsidTr="6A55407E">
        <w:trPr>
          <w:trHeight w:val="300"/>
        </w:trPr>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F5B6D8" w14:textId="15CE3F35"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Vertel waarom je het gesprek </w:t>
            </w:r>
            <w:r w:rsidRPr="00733EAE">
              <w:rPr>
                <w:rFonts w:ascii="Verdana" w:hAnsi="Verdana"/>
                <w:color w:val="auto"/>
                <w:sz w:val="20"/>
                <w:szCs w:val="20"/>
              </w:rPr>
              <w:t>aangaat</w:t>
            </w:r>
            <w:r w:rsidR="00E62D98" w:rsidRPr="00733EAE">
              <w:rPr>
                <w:rFonts w:ascii="Verdana" w:hAnsi="Verdana"/>
                <w:color w:val="auto"/>
                <w:sz w:val="20"/>
                <w:szCs w:val="20"/>
              </w:rPr>
              <w:t>.</w:t>
            </w:r>
          </w:p>
          <w:p w14:paraId="5E744F0A"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p w14:paraId="2F0912EB"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p w14:paraId="0A278483" w14:textId="77777777" w:rsidR="00432CC8" w:rsidRPr="00733EAE" w:rsidRDefault="00432CC8" w:rsidP="00432CC8">
            <w:pPr>
              <w:spacing w:line="240" w:lineRule="auto"/>
              <w:textAlignment w:val="baseline"/>
              <w:rPr>
                <w:rFonts w:ascii="Verdana" w:hAnsi="Verdana"/>
                <w:color w:val="000000"/>
                <w:sz w:val="20"/>
                <w:szCs w:val="20"/>
              </w:rPr>
            </w:pPr>
            <w:r w:rsidRPr="00733EAE">
              <w:rPr>
                <w:rFonts w:ascii="Verdana" w:hAnsi="Verdana"/>
                <w:color w:val="000000"/>
                <w:sz w:val="20"/>
                <w:szCs w:val="20"/>
              </w:rPr>
              <w:t> </w:t>
            </w:r>
          </w:p>
          <w:p w14:paraId="1B20C7E7" w14:textId="77777777" w:rsidR="00E62D98" w:rsidRPr="00733EAE" w:rsidRDefault="00E62D98" w:rsidP="00E62D98">
            <w:pPr>
              <w:pStyle w:val="BasistekstKindertelefoon"/>
              <w:rPr>
                <w:rFonts w:ascii="Verdana" w:hAnsi="Verdana"/>
                <w:sz w:val="20"/>
                <w:szCs w:val="20"/>
              </w:rPr>
            </w:pPr>
          </w:p>
          <w:p w14:paraId="29133F7A" w14:textId="77777777" w:rsidR="00432CC8" w:rsidRPr="00733EAE" w:rsidRDefault="00432CC8" w:rsidP="00432CC8">
            <w:pPr>
              <w:spacing w:line="240" w:lineRule="auto"/>
              <w:textAlignment w:val="baseline"/>
              <w:rPr>
                <w:rFonts w:ascii="Verdana" w:hAnsi="Verdana"/>
                <w:sz w:val="20"/>
                <w:szCs w:val="20"/>
              </w:rPr>
            </w:pPr>
            <w:r w:rsidRPr="00733EAE">
              <w:rPr>
                <w:rFonts w:ascii="Verdana" w:hAnsi="Verdana"/>
                <w:sz w:val="20"/>
                <w:szCs w:val="20"/>
              </w:rPr>
              <w:t>Check bij het kind of het oké is om daarover in gesprek te gaan.  </w:t>
            </w:r>
          </w:p>
          <w:p w14:paraId="6E52F0CE" w14:textId="4B5A5990" w:rsidR="6A55407E" w:rsidRPr="00733EAE" w:rsidRDefault="6A55407E" w:rsidP="6A55407E">
            <w:pPr>
              <w:pStyle w:val="BasistekstKindertelefoon"/>
              <w:rPr>
                <w:rFonts w:ascii="Verdana" w:hAnsi="Verdana"/>
                <w:sz w:val="20"/>
                <w:szCs w:val="20"/>
              </w:rPr>
            </w:pPr>
          </w:p>
          <w:p w14:paraId="18195E33" w14:textId="77777777" w:rsidR="003D5200" w:rsidRPr="00733EAE" w:rsidRDefault="003D5200" w:rsidP="6A55407E">
            <w:pPr>
              <w:pStyle w:val="BasistekstKindertelefoon"/>
              <w:rPr>
                <w:rFonts w:ascii="Verdana" w:hAnsi="Verdana"/>
                <w:sz w:val="20"/>
                <w:szCs w:val="20"/>
              </w:rPr>
            </w:pPr>
          </w:p>
          <w:p w14:paraId="0681B535" w14:textId="1B362605" w:rsidR="392E0A0A" w:rsidRPr="00733EAE" w:rsidRDefault="392E0A0A" w:rsidP="6A55407E">
            <w:pPr>
              <w:pStyle w:val="BasistekstKindertelefoon"/>
              <w:rPr>
                <w:rFonts w:ascii="Verdana" w:hAnsi="Verdana"/>
                <w:sz w:val="20"/>
                <w:szCs w:val="20"/>
              </w:rPr>
            </w:pPr>
            <w:r w:rsidRPr="00733EAE">
              <w:rPr>
                <w:rFonts w:ascii="Verdana" w:hAnsi="Verdana"/>
                <w:sz w:val="20"/>
                <w:szCs w:val="20"/>
              </w:rPr>
              <w:t>Kinderen vragen soms om geheimhouding te beloven</w:t>
            </w:r>
            <w:r w:rsidR="43C47248" w:rsidRPr="00733EAE">
              <w:rPr>
                <w:rFonts w:ascii="Verdana" w:hAnsi="Verdana"/>
                <w:sz w:val="20"/>
                <w:szCs w:val="20"/>
              </w:rPr>
              <w:t>, wees eerlijk in wat je wel en niet kunt.</w:t>
            </w:r>
          </w:p>
          <w:p w14:paraId="6276F366"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p w14:paraId="137DD6FB" w14:textId="7E235ADB" w:rsidR="00432CC8" w:rsidRPr="00733EAE" w:rsidRDefault="00432CC8" w:rsidP="00432CC8">
            <w:pPr>
              <w:spacing w:line="240" w:lineRule="auto"/>
              <w:textAlignment w:val="baseline"/>
              <w:rPr>
                <w:rFonts w:ascii="Verdana" w:hAnsi="Verdana" w:cs="Times New Roman"/>
                <w:strike/>
                <w:color w:val="000000"/>
                <w:sz w:val="20"/>
                <w:szCs w:val="20"/>
              </w:rPr>
            </w:pP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276E8F" w14:textId="7A7A5547" w:rsidR="00AA64C3" w:rsidRPr="00733EAE" w:rsidRDefault="00432CC8" w:rsidP="00432CC8">
            <w:pPr>
              <w:spacing w:line="240" w:lineRule="auto"/>
              <w:textAlignment w:val="baseline"/>
              <w:rPr>
                <w:rFonts w:ascii="Verdana" w:hAnsi="Verdana"/>
                <w:i/>
                <w:iCs/>
                <w:color w:val="000000"/>
                <w:sz w:val="20"/>
                <w:szCs w:val="20"/>
              </w:rPr>
            </w:pPr>
            <w:r w:rsidRPr="00733EAE">
              <w:rPr>
                <w:rFonts w:ascii="Verdana" w:hAnsi="Verdana"/>
                <w:i/>
                <w:iCs/>
                <w:color w:val="000000"/>
                <w:sz w:val="20"/>
                <w:szCs w:val="20"/>
              </w:rPr>
              <w:t>‘</w:t>
            </w:r>
            <w:r w:rsidR="00FC571F" w:rsidRPr="00733EAE">
              <w:rPr>
                <w:rFonts w:ascii="Verdana" w:hAnsi="Verdana"/>
                <w:i/>
                <w:iCs/>
                <w:color w:val="000000"/>
                <w:sz w:val="20"/>
                <w:szCs w:val="20"/>
              </w:rPr>
              <w:t>I</w:t>
            </w:r>
            <w:r w:rsidRPr="00733EAE">
              <w:rPr>
                <w:rFonts w:ascii="Verdana" w:hAnsi="Verdana"/>
                <w:i/>
                <w:iCs/>
                <w:color w:val="000000"/>
                <w:sz w:val="20"/>
                <w:szCs w:val="20"/>
              </w:rPr>
              <w:t>k wilde even met je praten want</w:t>
            </w:r>
            <w:r w:rsidR="00AA64C3" w:rsidRPr="00733EAE">
              <w:rPr>
                <w:rFonts w:ascii="Verdana" w:hAnsi="Verdana"/>
                <w:i/>
                <w:iCs/>
                <w:color w:val="000000"/>
                <w:sz w:val="20"/>
                <w:szCs w:val="20"/>
              </w:rPr>
              <w:t>…</w:t>
            </w:r>
          </w:p>
          <w:p w14:paraId="554BA1B8" w14:textId="2CB6C388" w:rsidR="00432CC8" w:rsidRPr="00733EAE" w:rsidRDefault="00AA64C3" w:rsidP="00E62D98">
            <w:pPr>
              <w:spacing w:line="240" w:lineRule="auto"/>
              <w:textAlignment w:val="baseline"/>
              <w:rPr>
                <w:rFonts w:ascii="Verdana" w:hAnsi="Verdana"/>
                <w:color w:val="000000"/>
                <w:sz w:val="20"/>
                <w:szCs w:val="20"/>
              </w:rPr>
            </w:pPr>
            <w:r w:rsidRPr="00733EAE">
              <w:rPr>
                <w:rFonts w:ascii="Verdana" w:hAnsi="Verdana"/>
                <w:i/>
                <w:iCs/>
                <w:color w:val="000000"/>
                <w:sz w:val="20"/>
                <w:szCs w:val="20"/>
              </w:rPr>
              <w:t>…ik merk dat ik me soms zorgen om je maak’</w:t>
            </w:r>
            <w:r w:rsidR="00432CC8" w:rsidRPr="00733EAE">
              <w:rPr>
                <w:rFonts w:ascii="Verdana" w:hAnsi="Verdana"/>
                <w:i/>
                <w:iCs/>
                <w:color w:val="000000"/>
                <w:sz w:val="20"/>
                <w:szCs w:val="20"/>
              </w:rPr>
              <w:t> </w:t>
            </w:r>
            <w:r w:rsidR="00432CC8" w:rsidRPr="00733EAE">
              <w:rPr>
                <w:rFonts w:ascii="Verdana" w:hAnsi="Verdana"/>
                <w:color w:val="000000"/>
                <w:sz w:val="20"/>
                <w:szCs w:val="20"/>
              </w:rPr>
              <w:t> </w:t>
            </w:r>
            <w:r w:rsidR="00432CC8" w:rsidRPr="00733EAE">
              <w:rPr>
                <w:rFonts w:ascii="Verdana" w:hAnsi="Verdana"/>
                <w:color w:val="000000"/>
                <w:sz w:val="20"/>
                <w:szCs w:val="20"/>
              </w:rPr>
              <w:br/>
            </w:r>
            <w:r w:rsidR="00432CC8" w:rsidRPr="00733EAE">
              <w:rPr>
                <w:rFonts w:ascii="Verdana" w:hAnsi="Verdana"/>
                <w:i/>
                <w:iCs/>
                <w:color w:val="000000"/>
                <w:sz w:val="20"/>
                <w:szCs w:val="20"/>
              </w:rPr>
              <w:t xml:space="preserve">…ik vind het belangrijk </w:t>
            </w:r>
            <w:r w:rsidR="00D263BC" w:rsidRPr="00733EAE">
              <w:rPr>
                <w:rFonts w:ascii="Verdana" w:hAnsi="Verdana"/>
                <w:i/>
                <w:iCs/>
                <w:color w:val="000000"/>
                <w:sz w:val="20"/>
                <w:szCs w:val="20"/>
              </w:rPr>
              <w:t>om te weten hoe het met iedereen gaat’</w:t>
            </w:r>
            <w:r w:rsidR="00432CC8" w:rsidRPr="00733EAE">
              <w:rPr>
                <w:rFonts w:ascii="Verdana" w:hAnsi="Verdana"/>
                <w:b/>
                <w:bCs/>
                <w:i/>
                <w:iCs/>
                <w:color w:val="000000"/>
                <w:sz w:val="20"/>
                <w:szCs w:val="20"/>
              </w:rPr>
              <w:t> </w:t>
            </w:r>
            <w:r w:rsidR="00432CC8" w:rsidRPr="00733EAE">
              <w:rPr>
                <w:rFonts w:ascii="Verdana" w:hAnsi="Verdana"/>
                <w:color w:val="000000"/>
                <w:sz w:val="20"/>
                <w:szCs w:val="20"/>
              </w:rPr>
              <w:t> </w:t>
            </w:r>
          </w:p>
          <w:p w14:paraId="6BE226BD" w14:textId="77777777" w:rsidR="00E62D98" w:rsidRPr="00733EAE" w:rsidRDefault="00E62D98" w:rsidP="00E62D98">
            <w:pPr>
              <w:pStyle w:val="BasistekstKindertelefoon"/>
              <w:rPr>
                <w:rFonts w:ascii="Verdana" w:hAnsi="Verdana"/>
                <w:sz w:val="20"/>
                <w:szCs w:val="20"/>
              </w:rPr>
            </w:pPr>
          </w:p>
          <w:p w14:paraId="5187E722" w14:textId="5C831A59" w:rsidR="00432CC8" w:rsidRPr="00733EAE" w:rsidRDefault="008F630D" w:rsidP="00432CC8">
            <w:pPr>
              <w:spacing w:line="240" w:lineRule="auto"/>
              <w:textAlignment w:val="baseline"/>
              <w:rPr>
                <w:rFonts w:ascii="Verdana" w:hAnsi="Verdana" w:cs="Times New Roman"/>
                <w:color w:val="000000"/>
                <w:sz w:val="20"/>
                <w:szCs w:val="20"/>
              </w:rPr>
            </w:pPr>
            <w:r w:rsidRPr="00733EAE">
              <w:rPr>
                <w:rFonts w:ascii="Verdana" w:hAnsi="Verdana"/>
                <w:i/>
                <w:iCs/>
                <w:color w:val="000000"/>
                <w:sz w:val="20"/>
                <w:szCs w:val="20"/>
              </w:rPr>
              <w:t>‘mag ik je daar wat vragen over stellen</w:t>
            </w:r>
            <w:r w:rsidR="00432CC8" w:rsidRPr="00733EAE">
              <w:rPr>
                <w:rFonts w:ascii="Verdana" w:hAnsi="Verdana"/>
                <w:i/>
                <w:iCs/>
                <w:color w:val="000000"/>
                <w:sz w:val="20"/>
                <w:szCs w:val="20"/>
              </w:rPr>
              <w:t>?’ </w:t>
            </w:r>
            <w:r w:rsidR="00432CC8" w:rsidRPr="00733EAE">
              <w:rPr>
                <w:rFonts w:ascii="Verdana" w:hAnsi="Verdana"/>
                <w:color w:val="000000"/>
                <w:sz w:val="20"/>
                <w:szCs w:val="20"/>
              </w:rPr>
              <w:t> </w:t>
            </w:r>
          </w:p>
          <w:p w14:paraId="2A2F7F29" w14:textId="4538DB2F" w:rsidR="00432CC8" w:rsidRPr="00733EAE" w:rsidRDefault="00432CC8" w:rsidP="00432CC8">
            <w:pPr>
              <w:spacing w:line="240" w:lineRule="auto"/>
              <w:textAlignment w:val="baseline"/>
              <w:rPr>
                <w:rFonts w:ascii="Verdana" w:hAnsi="Verdana"/>
                <w:sz w:val="20"/>
                <w:szCs w:val="20"/>
              </w:rPr>
            </w:pPr>
            <w:r w:rsidRPr="00733EAE">
              <w:rPr>
                <w:rFonts w:ascii="Verdana" w:hAnsi="Verdana"/>
                <w:i/>
                <w:sz w:val="20"/>
                <w:szCs w:val="20"/>
              </w:rPr>
              <w:t>‘voelt het voor jou oké om daar met mij over te praten?’</w:t>
            </w:r>
            <w:r w:rsidRPr="00733EAE">
              <w:rPr>
                <w:rFonts w:ascii="Verdana" w:hAnsi="Verdana"/>
                <w:sz w:val="20"/>
                <w:szCs w:val="20"/>
              </w:rPr>
              <w:t> </w:t>
            </w:r>
          </w:p>
          <w:p w14:paraId="07C3F8F3" w14:textId="77777777" w:rsidR="003D5200" w:rsidRPr="00733EAE" w:rsidRDefault="003D5200" w:rsidP="003D5200">
            <w:pPr>
              <w:pStyle w:val="BasistekstKindertelefoon"/>
              <w:rPr>
                <w:rFonts w:ascii="Verdana" w:hAnsi="Verdana"/>
                <w:sz w:val="20"/>
                <w:szCs w:val="20"/>
              </w:rPr>
            </w:pPr>
          </w:p>
          <w:p w14:paraId="6101DD1B" w14:textId="70DB911F" w:rsidR="00432CC8" w:rsidRPr="00733EAE" w:rsidRDefault="008052B5" w:rsidP="48794FA6">
            <w:pPr>
              <w:pStyle w:val="BasistekstKindertelefoon"/>
              <w:rPr>
                <w:rFonts w:ascii="Verdana" w:hAnsi="Verdana"/>
                <w:sz w:val="20"/>
                <w:szCs w:val="20"/>
              </w:rPr>
            </w:pPr>
            <w:r w:rsidRPr="00733EAE">
              <w:rPr>
                <w:rFonts w:ascii="Verdana" w:hAnsi="Verdana"/>
                <w:i/>
                <w:iCs/>
                <w:sz w:val="20"/>
                <w:szCs w:val="20"/>
              </w:rPr>
              <w:t xml:space="preserve">Soms vertellen kinderen iets </w:t>
            </w:r>
            <w:r w:rsidR="00C92FA0" w:rsidRPr="00733EAE">
              <w:rPr>
                <w:rFonts w:ascii="Verdana" w:hAnsi="Verdana"/>
                <w:i/>
                <w:iCs/>
                <w:sz w:val="20"/>
                <w:szCs w:val="20"/>
              </w:rPr>
              <w:t>waardoor ik me zorgen maak, i</w:t>
            </w:r>
            <w:r w:rsidR="00960584" w:rsidRPr="00733EAE">
              <w:rPr>
                <w:rFonts w:ascii="Verdana" w:hAnsi="Verdana"/>
                <w:i/>
                <w:iCs/>
                <w:sz w:val="20"/>
                <w:szCs w:val="20"/>
              </w:rPr>
              <w:t>n</w:t>
            </w:r>
            <w:r w:rsidR="00C92FA0" w:rsidRPr="00733EAE">
              <w:rPr>
                <w:rFonts w:ascii="Verdana" w:hAnsi="Verdana"/>
                <w:i/>
                <w:iCs/>
                <w:sz w:val="20"/>
                <w:szCs w:val="20"/>
              </w:rPr>
              <w:t xml:space="preserve"> dat geval kan ik het niet geheimhouden, </w:t>
            </w:r>
            <w:r w:rsidR="00B46D39" w:rsidRPr="00733EAE">
              <w:rPr>
                <w:rFonts w:ascii="Verdana" w:hAnsi="Verdana"/>
                <w:i/>
                <w:iCs/>
                <w:sz w:val="20"/>
                <w:szCs w:val="20"/>
              </w:rPr>
              <w:t xml:space="preserve">ik </w:t>
            </w:r>
            <w:r w:rsidR="003D5200" w:rsidRPr="00733EAE">
              <w:rPr>
                <w:rFonts w:ascii="Verdana" w:hAnsi="Verdana"/>
                <w:i/>
                <w:iCs/>
                <w:sz w:val="20"/>
                <w:szCs w:val="20"/>
              </w:rPr>
              <w:t xml:space="preserve">zal je dan laten weten </w:t>
            </w:r>
            <w:r w:rsidR="00060132" w:rsidRPr="00733EAE">
              <w:rPr>
                <w:rFonts w:ascii="Verdana" w:hAnsi="Verdana"/>
                <w:i/>
                <w:iCs/>
                <w:sz w:val="20"/>
                <w:szCs w:val="20"/>
              </w:rPr>
              <w:t xml:space="preserve">wanneer en </w:t>
            </w:r>
            <w:r w:rsidR="003D5200" w:rsidRPr="00733EAE">
              <w:rPr>
                <w:rFonts w:ascii="Verdana" w:hAnsi="Verdana"/>
                <w:i/>
                <w:iCs/>
                <w:sz w:val="20"/>
                <w:szCs w:val="20"/>
              </w:rPr>
              <w:t>met wie ik wat ga delen</w:t>
            </w:r>
            <w:r w:rsidR="003D5200" w:rsidRPr="00733EAE">
              <w:rPr>
                <w:rFonts w:ascii="Verdana" w:hAnsi="Verdana"/>
                <w:sz w:val="20"/>
                <w:szCs w:val="20"/>
              </w:rPr>
              <w:t xml:space="preserve">. </w:t>
            </w:r>
            <w:r w:rsidR="0028167D" w:rsidRPr="00733EAE">
              <w:rPr>
                <w:rFonts w:ascii="Verdana" w:hAnsi="Verdana"/>
                <w:sz w:val="20"/>
                <w:szCs w:val="20"/>
              </w:rPr>
              <w:t xml:space="preserve"> </w:t>
            </w:r>
          </w:p>
          <w:p w14:paraId="65BAF4A4" w14:textId="78A5AC43" w:rsidR="00432CC8" w:rsidRPr="00733EAE" w:rsidRDefault="00432CC8" w:rsidP="0F2D002D">
            <w:pPr>
              <w:pStyle w:val="BasistekstKindertelefoon"/>
              <w:rPr>
                <w:rFonts w:ascii="Verdana" w:hAnsi="Verdana"/>
                <w:sz w:val="20"/>
                <w:szCs w:val="20"/>
              </w:rPr>
            </w:pPr>
          </w:p>
        </w:tc>
      </w:tr>
    </w:tbl>
    <w:p w14:paraId="7B7FDD1F" w14:textId="77777777" w:rsidR="00432CC8" w:rsidRPr="00733EAE" w:rsidRDefault="00432CC8" w:rsidP="00432CC8">
      <w:pPr>
        <w:spacing w:line="240" w:lineRule="auto"/>
        <w:textAlignment w:val="baseline"/>
        <w:rPr>
          <w:rFonts w:ascii="Verdana" w:hAnsi="Verdana" w:cs="Segoe UI"/>
          <w:color w:val="000000"/>
          <w:sz w:val="20"/>
          <w:szCs w:val="20"/>
        </w:rPr>
      </w:pPr>
      <w:r w:rsidRPr="00733EAE">
        <w:rPr>
          <w:rFonts w:ascii="Verdana" w:hAnsi="Verdana"/>
          <w:color w:val="000000"/>
          <w:sz w:val="20"/>
          <w:szCs w:val="20"/>
          <w:bdr w:val="none" w:sz="0" w:space="0" w:color="auto" w:frame="1"/>
          <w:shd w:val="clear" w:color="auto" w:fill="C6C6C6"/>
        </w:rPr>
        <w:t> </w:t>
      </w:r>
    </w:p>
    <w:p w14:paraId="7352E505" w14:textId="77777777" w:rsidR="00432CC8" w:rsidRPr="00733EAE" w:rsidRDefault="00432CC8" w:rsidP="00432CC8">
      <w:pPr>
        <w:spacing w:line="240" w:lineRule="auto"/>
        <w:textAlignment w:val="baseline"/>
        <w:rPr>
          <w:rFonts w:ascii="Verdana" w:hAnsi="Verdana" w:cs="Segoe UI"/>
          <w:color w:val="000000"/>
          <w:sz w:val="20"/>
          <w:szCs w:val="20"/>
        </w:rPr>
      </w:pPr>
      <w:r w:rsidRPr="00733EAE">
        <w:rPr>
          <w:rFonts w:ascii="Verdana" w:hAnsi="Verdana"/>
          <w:color w:val="000000"/>
          <w:sz w:val="20"/>
          <w:szCs w:val="20"/>
          <w:bdr w:val="none" w:sz="0" w:space="0" w:color="auto" w:frame="1"/>
          <w:shd w:val="clear" w:color="auto" w:fill="C6C6C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60"/>
        <w:gridCol w:w="4875"/>
      </w:tblGrid>
      <w:tr w:rsidR="00432CC8" w:rsidRPr="00733EAE" w14:paraId="13236508" w14:textId="77777777" w:rsidTr="00432CC8">
        <w:trPr>
          <w:trHeight w:val="300"/>
        </w:trPr>
        <w:tc>
          <w:tcPr>
            <w:tcW w:w="9735" w:type="dxa"/>
            <w:gridSpan w:val="2"/>
            <w:tcBorders>
              <w:top w:val="single" w:sz="4" w:space="0" w:color="auto"/>
              <w:left w:val="single" w:sz="4" w:space="0" w:color="auto"/>
              <w:bottom w:val="single" w:sz="4" w:space="0" w:color="auto"/>
              <w:right w:val="single" w:sz="4" w:space="0" w:color="auto"/>
            </w:tcBorders>
            <w:shd w:val="clear" w:color="auto" w:fill="C4FFF0" w:themeFill="accent4" w:themeFillTint="33"/>
            <w:hideMark/>
          </w:tcPr>
          <w:p w14:paraId="4E28ED46" w14:textId="7D67346E"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2. </w:t>
            </w:r>
            <w:r w:rsidR="00D81C7C" w:rsidRPr="00733EAE">
              <w:rPr>
                <w:rFonts w:ascii="Verdana" w:hAnsi="Verdana"/>
                <w:b/>
                <w:bCs/>
                <w:color w:val="000000"/>
                <w:sz w:val="20"/>
                <w:szCs w:val="20"/>
              </w:rPr>
              <w:t>N</w:t>
            </w:r>
            <w:r w:rsidRPr="00733EAE">
              <w:rPr>
                <w:rFonts w:ascii="Verdana" w:hAnsi="Verdana"/>
                <w:b/>
                <w:bCs/>
                <w:color w:val="000000"/>
                <w:sz w:val="20"/>
                <w:szCs w:val="20"/>
              </w:rPr>
              <w:t>eem de tijd om naar het kind te luisteren  </w:t>
            </w:r>
            <w:r w:rsidRPr="00733EAE">
              <w:rPr>
                <w:rFonts w:ascii="Verdana" w:hAnsi="Verdana"/>
                <w:color w:val="000000"/>
                <w:sz w:val="20"/>
                <w:szCs w:val="20"/>
              </w:rPr>
              <w:t> </w:t>
            </w:r>
          </w:p>
        </w:tc>
      </w:tr>
      <w:tr w:rsidR="00432CC8" w:rsidRPr="00733EAE" w14:paraId="3BBC5689" w14:textId="77777777" w:rsidTr="04325629">
        <w:trPr>
          <w:trHeight w:val="300"/>
        </w:trPr>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E7AC23"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Wat is belangrijk?</w:t>
            </w:r>
            <w:r w:rsidRPr="00733EAE">
              <w:rPr>
                <w:rFonts w:ascii="Verdana" w:hAnsi="Verdana"/>
                <w:color w:val="000000"/>
                <w:sz w:val="20"/>
                <w:szCs w:val="20"/>
              </w:rPr>
              <w:t> </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C39874"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Zeg bijvoorbeeld…</w:t>
            </w:r>
            <w:r w:rsidRPr="00733EAE">
              <w:rPr>
                <w:rFonts w:ascii="Verdana" w:hAnsi="Verdana"/>
                <w:color w:val="000000"/>
                <w:sz w:val="20"/>
                <w:szCs w:val="20"/>
              </w:rPr>
              <w:t> </w:t>
            </w:r>
          </w:p>
        </w:tc>
      </w:tr>
      <w:tr w:rsidR="00432CC8" w:rsidRPr="00733EAE" w14:paraId="4F0041D3" w14:textId="77777777" w:rsidTr="04325629">
        <w:trPr>
          <w:trHeight w:val="300"/>
        </w:trPr>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5088AE" w14:textId="3B067846"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Nodig het kind uit om te vertellen; stel open vragen </w:t>
            </w:r>
            <w:r w:rsidR="002F4600" w:rsidRPr="00733EAE">
              <w:rPr>
                <w:rFonts w:ascii="Verdana" w:hAnsi="Verdana"/>
                <w:color w:val="000000"/>
                <w:sz w:val="20"/>
                <w:szCs w:val="20"/>
              </w:rPr>
              <w:t xml:space="preserve">en complimenteer </w:t>
            </w:r>
            <w:r w:rsidR="001F246A" w:rsidRPr="00733EAE">
              <w:rPr>
                <w:rFonts w:ascii="Verdana" w:hAnsi="Verdana"/>
                <w:color w:val="000000"/>
                <w:sz w:val="20"/>
                <w:szCs w:val="20"/>
              </w:rPr>
              <w:t xml:space="preserve">het kind wanneer het iets deelt. </w:t>
            </w:r>
            <w:r w:rsidRPr="00733EAE">
              <w:rPr>
                <w:rFonts w:ascii="Verdana" w:hAnsi="Verdana"/>
                <w:color w:val="000000"/>
                <w:sz w:val="20"/>
                <w:szCs w:val="20"/>
              </w:rPr>
              <w:t> </w:t>
            </w:r>
          </w:p>
          <w:p w14:paraId="0FCE5B9B" w14:textId="6FA4BFC4"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p w14:paraId="7A9CF224" w14:textId="14A3CC46"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Vraag door op de antwoorden die het kind geeft. </w:t>
            </w:r>
          </w:p>
          <w:p w14:paraId="5D9FAF37" w14:textId="58DDBC47" w:rsidR="00432CC8" w:rsidRPr="00733EAE" w:rsidRDefault="00E4763F" w:rsidP="00A310F9">
            <w:pPr>
              <w:pStyle w:val="BasistekstKindertelefoon"/>
              <w:rPr>
                <w:rFonts w:ascii="Verdana" w:hAnsi="Verdana"/>
                <w:color w:val="000000"/>
                <w:sz w:val="20"/>
                <w:szCs w:val="20"/>
              </w:rPr>
            </w:pPr>
            <w:r w:rsidRPr="00733EAE">
              <w:rPr>
                <w:rFonts w:ascii="Verdana" w:hAnsi="Verdana"/>
                <w:sz w:val="20"/>
                <w:szCs w:val="20"/>
              </w:rPr>
              <w:t>K</w:t>
            </w:r>
            <w:r w:rsidR="008D2D8D" w:rsidRPr="00733EAE">
              <w:rPr>
                <w:rFonts w:ascii="Verdana" w:hAnsi="Verdana"/>
                <w:sz w:val="20"/>
                <w:szCs w:val="20"/>
              </w:rPr>
              <w:t>ind</w:t>
            </w:r>
            <w:r w:rsidRPr="00733EAE">
              <w:rPr>
                <w:rFonts w:ascii="Verdana" w:hAnsi="Verdana"/>
                <w:sz w:val="20"/>
                <w:szCs w:val="20"/>
              </w:rPr>
              <w:t xml:space="preserve">eren </w:t>
            </w:r>
            <w:r w:rsidR="00805846" w:rsidRPr="00733EAE">
              <w:rPr>
                <w:rFonts w:ascii="Verdana" w:hAnsi="Verdana"/>
                <w:sz w:val="20"/>
                <w:szCs w:val="20"/>
              </w:rPr>
              <w:t>v</w:t>
            </w:r>
            <w:r w:rsidR="009321E4" w:rsidRPr="00733EAE">
              <w:rPr>
                <w:rFonts w:ascii="Verdana" w:hAnsi="Verdana"/>
                <w:sz w:val="20"/>
                <w:szCs w:val="20"/>
              </w:rPr>
              <w:t>oelen z</w:t>
            </w:r>
            <w:r w:rsidR="00891B98" w:rsidRPr="00733EAE">
              <w:rPr>
                <w:rFonts w:ascii="Verdana" w:hAnsi="Verdana"/>
                <w:sz w:val="20"/>
                <w:szCs w:val="20"/>
              </w:rPr>
              <w:t>ich l</w:t>
            </w:r>
            <w:r w:rsidR="00752E93" w:rsidRPr="00733EAE">
              <w:rPr>
                <w:rFonts w:ascii="Verdana" w:hAnsi="Verdana"/>
                <w:sz w:val="20"/>
                <w:szCs w:val="20"/>
              </w:rPr>
              <w:t>oyaal,</w:t>
            </w:r>
            <w:r w:rsidR="003E6F90" w:rsidRPr="00733EAE">
              <w:rPr>
                <w:rFonts w:ascii="Verdana" w:hAnsi="Verdana"/>
                <w:sz w:val="20"/>
                <w:szCs w:val="20"/>
              </w:rPr>
              <w:t xml:space="preserve"> vraag </w:t>
            </w:r>
            <w:r w:rsidR="00642FCE" w:rsidRPr="00733EAE">
              <w:rPr>
                <w:rFonts w:ascii="Verdana" w:hAnsi="Verdana"/>
                <w:sz w:val="20"/>
                <w:szCs w:val="20"/>
              </w:rPr>
              <w:t>ook do</w:t>
            </w:r>
            <w:r w:rsidR="002119C1" w:rsidRPr="00733EAE">
              <w:rPr>
                <w:rFonts w:ascii="Verdana" w:hAnsi="Verdana"/>
                <w:sz w:val="20"/>
                <w:szCs w:val="20"/>
              </w:rPr>
              <w:t>or op de</w:t>
            </w:r>
            <w:r w:rsidR="000756F3" w:rsidRPr="00733EAE">
              <w:rPr>
                <w:rFonts w:ascii="Verdana" w:hAnsi="Verdana"/>
                <w:sz w:val="20"/>
                <w:szCs w:val="20"/>
              </w:rPr>
              <w:t xml:space="preserve"> </w:t>
            </w:r>
            <w:r w:rsidR="00BA041C" w:rsidRPr="00733EAE">
              <w:rPr>
                <w:rFonts w:ascii="Verdana" w:hAnsi="Verdana"/>
                <w:sz w:val="20"/>
                <w:szCs w:val="20"/>
              </w:rPr>
              <w:t>fij</w:t>
            </w:r>
            <w:r w:rsidR="00F26ACA" w:rsidRPr="00733EAE">
              <w:rPr>
                <w:rFonts w:ascii="Verdana" w:hAnsi="Verdana"/>
                <w:sz w:val="20"/>
                <w:szCs w:val="20"/>
              </w:rPr>
              <w:t xml:space="preserve">ne dingen </w:t>
            </w:r>
            <w:r w:rsidR="00112760" w:rsidRPr="00733EAE">
              <w:rPr>
                <w:rFonts w:ascii="Verdana" w:hAnsi="Verdana"/>
                <w:sz w:val="20"/>
                <w:szCs w:val="20"/>
              </w:rPr>
              <w:t>thuis</w:t>
            </w:r>
            <w:r w:rsidR="000431E5" w:rsidRPr="00733EAE">
              <w:rPr>
                <w:rFonts w:ascii="Verdana" w:hAnsi="Verdana"/>
                <w:sz w:val="20"/>
                <w:szCs w:val="20"/>
              </w:rPr>
              <w:t xml:space="preserve">, </w:t>
            </w:r>
            <w:r w:rsidR="00771A24" w:rsidRPr="00733EAE">
              <w:rPr>
                <w:rFonts w:ascii="Verdana" w:hAnsi="Verdana"/>
                <w:sz w:val="20"/>
                <w:szCs w:val="20"/>
              </w:rPr>
              <w:t>dat helpt hen</w:t>
            </w:r>
            <w:r w:rsidR="00F2512D" w:rsidRPr="00733EAE">
              <w:rPr>
                <w:rFonts w:ascii="Verdana" w:hAnsi="Verdana"/>
                <w:sz w:val="20"/>
                <w:szCs w:val="20"/>
              </w:rPr>
              <w:t xml:space="preserve">. </w:t>
            </w:r>
            <w:r w:rsidR="00432CC8" w:rsidRPr="00733EAE">
              <w:rPr>
                <w:rFonts w:ascii="Verdana" w:hAnsi="Verdana"/>
                <w:color w:val="FF0000"/>
                <w:sz w:val="20"/>
                <w:szCs w:val="20"/>
              </w:rPr>
              <w:t> </w:t>
            </w:r>
          </w:p>
          <w:p w14:paraId="5441DD2E" w14:textId="04FAB84B" w:rsidR="00432CC8" w:rsidRPr="00733EAE" w:rsidRDefault="00432CC8" w:rsidP="00432CC8">
            <w:pPr>
              <w:spacing w:line="240" w:lineRule="auto"/>
              <w:textAlignment w:val="baseline"/>
              <w:rPr>
                <w:rFonts w:ascii="Verdana" w:hAnsi="Verdana"/>
                <w:sz w:val="20"/>
                <w:szCs w:val="20"/>
              </w:rPr>
            </w:pPr>
            <w:r w:rsidRPr="00733EAE">
              <w:rPr>
                <w:rFonts w:ascii="Verdana" w:hAnsi="Verdana"/>
                <w:color w:val="FF0000"/>
                <w:sz w:val="20"/>
                <w:szCs w:val="20"/>
              </w:rPr>
              <w:t> </w:t>
            </w:r>
            <w:r w:rsidRPr="00733EAE">
              <w:rPr>
                <w:rFonts w:ascii="Verdana" w:hAnsi="Verdana"/>
                <w:sz w:val="20"/>
                <w:szCs w:val="20"/>
              </w:rPr>
              <w:t> </w:t>
            </w:r>
          </w:p>
          <w:p w14:paraId="69448310" w14:textId="5AFA7CDB" w:rsidR="1AB7039D" w:rsidRPr="00733EAE" w:rsidRDefault="1AB7039D" w:rsidP="1AB7039D">
            <w:pPr>
              <w:pStyle w:val="BasistekstKindertelefoon"/>
              <w:rPr>
                <w:rFonts w:ascii="Verdana" w:hAnsi="Verdana"/>
                <w:sz w:val="20"/>
                <w:szCs w:val="20"/>
              </w:rPr>
            </w:pPr>
          </w:p>
          <w:p w14:paraId="0D820A33" w14:textId="77777777" w:rsidR="00D83B30" w:rsidRPr="00733EAE" w:rsidRDefault="00D83B30" w:rsidP="1AB7039D">
            <w:pPr>
              <w:pStyle w:val="BasistekstKindertelefoon"/>
              <w:rPr>
                <w:rFonts w:ascii="Verdana" w:hAnsi="Verdana"/>
                <w:sz w:val="20"/>
                <w:szCs w:val="20"/>
              </w:rPr>
            </w:pPr>
          </w:p>
          <w:p w14:paraId="30AC845A" w14:textId="13770FB5" w:rsidR="008E74D4" w:rsidRPr="00733EAE" w:rsidRDefault="008E74D4" w:rsidP="008E74D4">
            <w:pPr>
              <w:spacing w:line="240" w:lineRule="auto"/>
              <w:textAlignment w:val="baseline"/>
              <w:rPr>
                <w:rFonts w:ascii="Verdana" w:hAnsi="Verdana"/>
                <w:color w:val="000000"/>
                <w:sz w:val="20"/>
                <w:szCs w:val="20"/>
              </w:rPr>
            </w:pPr>
            <w:r w:rsidRPr="00733EAE">
              <w:rPr>
                <w:rFonts w:ascii="Verdana" w:hAnsi="Verdana"/>
                <w:sz w:val="20"/>
                <w:szCs w:val="20"/>
              </w:rPr>
              <w:t>Kinderen zijn vaak bang om niet geloofd te worden</w:t>
            </w:r>
            <w:r w:rsidR="00E2417C" w:rsidRPr="00733EAE">
              <w:rPr>
                <w:rFonts w:ascii="Verdana" w:hAnsi="Verdana"/>
                <w:sz w:val="20"/>
                <w:szCs w:val="20"/>
              </w:rPr>
              <w:t xml:space="preserve"> en dat de situatie hun schuld is. W</w:t>
            </w:r>
            <w:r w:rsidRPr="00733EAE">
              <w:rPr>
                <w:rFonts w:ascii="Verdana" w:hAnsi="Verdana"/>
                <w:sz w:val="20"/>
                <w:szCs w:val="20"/>
              </w:rPr>
              <w:t>ees je hiervan bewust</w:t>
            </w:r>
            <w:r w:rsidR="00F33274" w:rsidRPr="00733EAE">
              <w:rPr>
                <w:rFonts w:ascii="Verdana" w:hAnsi="Verdana"/>
                <w:sz w:val="20"/>
                <w:szCs w:val="20"/>
              </w:rPr>
              <w:t>;</w:t>
            </w:r>
            <w:r w:rsidRPr="00733EAE">
              <w:rPr>
                <w:rFonts w:ascii="Verdana" w:hAnsi="Verdana"/>
                <w:sz w:val="20"/>
                <w:szCs w:val="20"/>
              </w:rPr>
              <w:t xml:space="preserve"> </w:t>
            </w:r>
            <w:r w:rsidR="00672338" w:rsidRPr="00733EAE">
              <w:rPr>
                <w:rFonts w:ascii="Verdana" w:hAnsi="Verdana"/>
                <w:sz w:val="20"/>
                <w:szCs w:val="20"/>
              </w:rPr>
              <w:t>reageer met erkenning voor dat wat zij ervaren</w:t>
            </w:r>
            <w:r w:rsidR="4EEC1C43" w:rsidRPr="00733EAE">
              <w:rPr>
                <w:rFonts w:ascii="Verdana" w:hAnsi="Verdana"/>
                <w:sz w:val="20"/>
                <w:szCs w:val="20"/>
              </w:rPr>
              <w:t xml:space="preserve"> en check</w:t>
            </w:r>
            <w:r w:rsidR="00E2417C" w:rsidRPr="00733EAE">
              <w:rPr>
                <w:rFonts w:ascii="Verdana" w:hAnsi="Verdana"/>
                <w:sz w:val="20"/>
                <w:szCs w:val="20"/>
              </w:rPr>
              <w:t>. Onschuldig het kind</w:t>
            </w:r>
            <w:r w:rsidR="0077071A" w:rsidRPr="00733EAE">
              <w:rPr>
                <w:rFonts w:ascii="Verdana" w:hAnsi="Verdana"/>
                <w:sz w:val="20"/>
                <w:szCs w:val="20"/>
              </w:rPr>
              <w:t xml:space="preserve">. </w:t>
            </w:r>
          </w:p>
          <w:p w14:paraId="0E6C4F57"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p w14:paraId="01AC1218" w14:textId="2E223E70"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Geef een samenvatting over wat het kind heeft verteld en check of dit klopt.   </w:t>
            </w:r>
          </w:p>
          <w:p w14:paraId="413EE495"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Vraag daarna of er nog andere dingen spelen. </w:t>
            </w:r>
          </w:p>
          <w:p w14:paraId="24D3F502"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1B450" w14:textId="77777777" w:rsidR="00945B55" w:rsidRPr="00733EAE" w:rsidRDefault="00432CC8" w:rsidP="00432CC8">
            <w:pPr>
              <w:spacing w:line="240" w:lineRule="auto"/>
              <w:textAlignment w:val="baseline"/>
              <w:rPr>
                <w:rFonts w:ascii="Verdana" w:hAnsi="Verdana"/>
                <w:color w:val="auto"/>
                <w:sz w:val="20"/>
                <w:szCs w:val="20"/>
              </w:rPr>
            </w:pPr>
            <w:r w:rsidRPr="00733EAE">
              <w:rPr>
                <w:rFonts w:ascii="Verdana" w:hAnsi="Verdana"/>
                <w:i/>
                <w:iCs/>
                <w:color w:val="000000"/>
                <w:sz w:val="20"/>
                <w:szCs w:val="20"/>
              </w:rPr>
              <w:t xml:space="preserve">Hoe gaat het met jou? </w:t>
            </w:r>
            <w:r w:rsidR="0006503C" w:rsidRPr="00733EAE">
              <w:rPr>
                <w:rFonts w:ascii="Verdana" w:hAnsi="Verdana"/>
                <w:i/>
                <w:iCs/>
                <w:color w:val="000000"/>
                <w:sz w:val="20"/>
                <w:szCs w:val="20"/>
              </w:rPr>
              <w:t xml:space="preserve">Hoe gaat het thuis? </w:t>
            </w:r>
            <w:r w:rsidRPr="00733EAE">
              <w:rPr>
                <w:rFonts w:ascii="Verdana" w:hAnsi="Verdana"/>
                <w:color w:val="auto"/>
                <w:sz w:val="20"/>
                <w:szCs w:val="20"/>
              </w:rPr>
              <w:t> </w:t>
            </w:r>
          </w:p>
          <w:p w14:paraId="10DFF377" w14:textId="70A36EF3" w:rsidR="001F246A" w:rsidRPr="00733EAE" w:rsidRDefault="001F246A" w:rsidP="001F246A">
            <w:pPr>
              <w:pStyle w:val="BasistekstKindertelefoon"/>
              <w:rPr>
                <w:rFonts w:ascii="Verdana" w:hAnsi="Verdana"/>
                <w:i/>
                <w:iCs/>
                <w:sz w:val="20"/>
                <w:szCs w:val="20"/>
              </w:rPr>
            </w:pPr>
            <w:r w:rsidRPr="00733EAE">
              <w:rPr>
                <w:rFonts w:ascii="Verdana" w:hAnsi="Verdana"/>
                <w:i/>
                <w:iCs/>
                <w:sz w:val="20"/>
                <w:szCs w:val="20"/>
              </w:rPr>
              <w:t>Wat dapper dat je d</w:t>
            </w:r>
            <w:r w:rsidR="005E7A3C" w:rsidRPr="00733EAE">
              <w:rPr>
                <w:rFonts w:ascii="Verdana" w:hAnsi="Verdana"/>
                <w:i/>
                <w:iCs/>
                <w:sz w:val="20"/>
                <w:szCs w:val="20"/>
              </w:rPr>
              <w:t>i</w:t>
            </w:r>
            <w:r w:rsidRPr="00733EAE">
              <w:rPr>
                <w:rFonts w:ascii="Verdana" w:hAnsi="Verdana"/>
                <w:i/>
                <w:iCs/>
                <w:sz w:val="20"/>
                <w:szCs w:val="20"/>
              </w:rPr>
              <w:t>t met me deelt.</w:t>
            </w:r>
          </w:p>
          <w:p w14:paraId="13A319CF"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p w14:paraId="1BCE6EC3" w14:textId="77777777" w:rsidR="00E83955" w:rsidRPr="00733EAE" w:rsidRDefault="00E83955" w:rsidP="00E83955">
            <w:pPr>
              <w:spacing w:line="240" w:lineRule="auto"/>
              <w:textAlignment w:val="baseline"/>
              <w:rPr>
                <w:rFonts w:ascii="Verdana" w:hAnsi="Verdana"/>
                <w:color w:val="auto"/>
                <w:sz w:val="20"/>
                <w:szCs w:val="20"/>
              </w:rPr>
            </w:pPr>
            <w:r w:rsidRPr="00733EAE">
              <w:rPr>
                <w:rFonts w:ascii="Verdana" w:hAnsi="Verdana"/>
                <w:i/>
                <w:iCs/>
                <w:color w:val="000000"/>
                <w:sz w:val="20"/>
                <w:szCs w:val="20"/>
              </w:rPr>
              <w:t>Dat klinkt als een leuk/spannend/lastig moment, hoe was dat voor jou? Wat dacht je toen? </w:t>
            </w:r>
          </w:p>
          <w:p w14:paraId="730A3573" w14:textId="3B748F39"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i/>
                <w:iCs/>
                <w:color w:val="000000"/>
                <w:sz w:val="20"/>
                <w:szCs w:val="20"/>
              </w:rPr>
              <w:t>Kind: soms wel goed soms minder..</w:t>
            </w:r>
            <w:r w:rsidRPr="00733EAE">
              <w:rPr>
                <w:rFonts w:ascii="Verdana" w:hAnsi="Verdana"/>
                <w:color w:val="000000"/>
                <w:sz w:val="20"/>
                <w:szCs w:val="20"/>
              </w:rPr>
              <w:t> </w:t>
            </w:r>
          </w:p>
          <w:p w14:paraId="42A31163" w14:textId="6DE6F677" w:rsidR="00F2487C" w:rsidRPr="00733EAE" w:rsidRDefault="00432CC8" w:rsidP="00DD0694">
            <w:pPr>
              <w:spacing w:line="240" w:lineRule="auto"/>
              <w:textAlignment w:val="baseline"/>
              <w:rPr>
                <w:rFonts w:ascii="Verdana" w:hAnsi="Verdana"/>
                <w:i/>
                <w:iCs/>
                <w:color w:val="000000"/>
                <w:sz w:val="20"/>
                <w:szCs w:val="20"/>
              </w:rPr>
            </w:pPr>
            <w:r w:rsidRPr="00733EAE">
              <w:rPr>
                <w:rFonts w:ascii="Verdana" w:hAnsi="Verdana"/>
                <w:i/>
                <w:iCs/>
                <w:color w:val="000000"/>
                <w:sz w:val="20"/>
                <w:szCs w:val="20"/>
              </w:rPr>
              <w:t xml:space="preserve">Leerkracht: Soms </w:t>
            </w:r>
            <w:r w:rsidR="00642F29" w:rsidRPr="00733EAE">
              <w:rPr>
                <w:rFonts w:ascii="Verdana" w:hAnsi="Verdana"/>
                <w:i/>
                <w:iCs/>
                <w:color w:val="000000"/>
                <w:sz w:val="20"/>
                <w:szCs w:val="20"/>
              </w:rPr>
              <w:t>goed,</w:t>
            </w:r>
            <w:r w:rsidR="004F2CE7" w:rsidRPr="00733EAE">
              <w:rPr>
                <w:rFonts w:ascii="Verdana" w:hAnsi="Verdana"/>
                <w:i/>
                <w:iCs/>
                <w:color w:val="000000"/>
                <w:sz w:val="20"/>
                <w:szCs w:val="20"/>
              </w:rPr>
              <w:t xml:space="preserve"> vertel</w:t>
            </w:r>
            <w:r w:rsidR="00457496" w:rsidRPr="00733EAE">
              <w:rPr>
                <w:rFonts w:ascii="Verdana" w:hAnsi="Verdana"/>
                <w:i/>
                <w:iCs/>
                <w:color w:val="000000"/>
                <w:sz w:val="20"/>
                <w:szCs w:val="20"/>
              </w:rPr>
              <w:t xml:space="preserve">? </w:t>
            </w:r>
            <w:r w:rsidR="00210533" w:rsidRPr="00733EAE">
              <w:rPr>
                <w:rFonts w:ascii="Verdana" w:hAnsi="Verdana"/>
                <w:i/>
                <w:iCs/>
                <w:color w:val="000000"/>
                <w:sz w:val="20"/>
                <w:szCs w:val="20"/>
              </w:rPr>
              <w:t>(</w:t>
            </w:r>
            <w:r w:rsidR="00C941B0" w:rsidRPr="00733EAE">
              <w:rPr>
                <w:rFonts w:ascii="Verdana" w:hAnsi="Verdana"/>
                <w:i/>
                <w:iCs/>
                <w:color w:val="000000"/>
                <w:sz w:val="20"/>
                <w:szCs w:val="20"/>
              </w:rPr>
              <w:t>…)</w:t>
            </w:r>
            <w:r w:rsidR="00457496" w:rsidRPr="00733EAE">
              <w:rPr>
                <w:rFonts w:ascii="Verdana" w:hAnsi="Verdana"/>
                <w:i/>
                <w:iCs/>
                <w:color w:val="000000"/>
                <w:sz w:val="20"/>
                <w:szCs w:val="20"/>
              </w:rPr>
              <w:br/>
              <w:t>J</w:t>
            </w:r>
            <w:r w:rsidR="00DE6863" w:rsidRPr="00733EAE">
              <w:rPr>
                <w:rFonts w:ascii="Verdana" w:hAnsi="Verdana"/>
                <w:i/>
                <w:iCs/>
                <w:color w:val="000000"/>
                <w:sz w:val="20"/>
                <w:szCs w:val="20"/>
              </w:rPr>
              <w:t>e vertel</w:t>
            </w:r>
            <w:r w:rsidR="00DA3E2C" w:rsidRPr="00733EAE">
              <w:rPr>
                <w:rFonts w:ascii="Verdana" w:hAnsi="Verdana"/>
                <w:i/>
                <w:iCs/>
                <w:color w:val="000000"/>
                <w:sz w:val="20"/>
                <w:szCs w:val="20"/>
              </w:rPr>
              <w:t>de</w:t>
            </w:r>
            <w:r w:rsidR="00F1762A" w:rsidRPr="00733EAE">
              <w:rPr>
                <w:rFonts w:ascii="Verdana" w:hAnsi="Verdana"/>
                <w:i/>
                <w:iCs/>
                <w:color w:val="000000"/>
                <w:sz w:val="20"/>
                <w:szCs w:val="20"/>
              </w:rPr>
              <w:t xml:space="preserve"> ook dat het s</w:t>
            </w:r>
            <w:r w:rsidR="00337975" w:rsidRPr="00733EAE">
              <w:rPr>
                <w:rFonts w:ascii="Verdana" w:hAnsi="Verdana"/>
                <w:i/>
                <w:iCs/>
                <w:color w:val="000000"/>
                <w:sz w:val="20"/>
                <w:szCs w:val="20"/>
              </w:rPr>
              <w:t>oms minde</w:t>
            </w:r>
            <w:r w:rsidR="00C00F6A" w:rsidRPr="00733EAE">
              <w:rPr>
                <w:rFonts w:ascii="Verdana" w:hAnsi="Verdana"/>
                <w:i/>
                <w:iCs/>
                <w:color w:val="000000"/>
                <w:sz w:val="20"/>
                <w:szCs w:val="20"/>
              </w:rPr>
              <w:t>r is, vertel</w:t>
            </w:r>
            <w:r w:rsidR="00F2487C" w:rsidRPr="00733EAE">
              <w:rPr>
                <w:rFonts w:ascii="Verdana" w:hAnsi="Verdana"/>
                <w:i/>
                <w:iCs/>
                <w:color w:val="000000"/>
                <w:sz w:val="20"/>
                <w:szCs w:val="20"/>
              </w:rPr>
              <w:t xml:space="preserve">? </w:t>
            </w:r>
          </w:p>
          <w:p w14:paraId="54E72B0A" w14:textId="403081DA"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p w14:paraId="1C93606C" w14:textId="5DC1C55C" w:rsidR="00D83B30" w:rsidRPr="00733EAE" w:rsidRDefault="00432CC8" w:rsidP="00432CC8">
            <w:pPr>
              <w:spacing w:line="240" w:lineRule="auto"/>
              <w:textAlignment w:val="baseline"/>
              <w:rPr>
                <w:rFonts w:ascii="Verdana" w:hAnsi="Verdana"/>
                <w:color w:val="000000"/>
                <w:sz w:val="20"/>
                <w:szCs w:val="20"/>
              </w:rPr>
            </w:pPr>
            <w:r w:rsidRPr="00733EAE">
              <w:rPr>
                <w:rFonts w:ascii="Verdana" w:hAnsi="Verdana"/>
                <w:color w:val="000000"/>
                <w:sz w:val="20"/>
                <w:szCs w:val="20"/>
              </w:rPr>
              <w:t> </w:t>
            </w:r>
          </w:p>
          <w:p w14:paraId="6472E669" w14:textId="1833F6E5" w:rsidR="00432CC8" w:rsidRPr="00733EAE" w:rsidRDefault="00432CC8" w:rsidP="00432CC8">
            <w:pPr>
              <w:spacing w:line="240" w:lineRule="auto"/>
              <w:textAlignment w:val="baseline"/>
              <w:rPr>
                <w:rFonts w:ascii="Verdana" w:hAnsi="Verdana"/>
                <w:color w:val="000000"/>
                <w:sz w:val="20"/>
                <w:szCs w:val="20"/>
              </w:rPr>
            </w:pPr>
            <w:r w:rsidRPr="00733EAE">
              <w:rPr>
                <w:rFonts w:ascii="Verdana" w:hAnsi="Verdana"/>
                <w:i/>
                <w:iCs/>
                <w:color w:val="000000"/>
                <w:sz w:val="20"/>
                <w:szCs w:val="20"/>
              </w:rPr>
              <w:t xml:space="preserve">Dat klinkt alsof </w:t>
            </w:r>
            <w:r w:rsidR="003C2D91" w:rsidRPr="00733EAE">
              <w:rPr>
                <w:rFonts w:ascii="Verdana" w:hAnsi="Verdana"/>
                <w:i/>
                <w:iCs/>
                <w:color w:val="000000"/>
                <w:sz w:val="20"/>
                <w:szCs w:val="20"/>
              </w:rPr>
              <w:t>het soms thuis echt niet fijn is voor jou</w:t>
            </w:r>
            <w:r w:rsidRPr="00733EAE">
              <w:rPr>
                <w:rFonts w:ascii="Verdana" w:hAnsi="Verdana"/>
                <w:i/>
                <w:iCs/>
                <w:color w:val="000000"/>
                <w:sz w:val="20"/>
                <w:szCs w:val="20"/>
              </w:rPr>
              <w:t>, klopt dat?</w:t>
            </w:r>
            <w:r w:rsidRPr="00733EAE">
              <w:rPr>
                <w:rFonts w:ascii="Verdana" w:hAnsi="Verdana"/>
                <w:color w:val="000000"/>
                <w:sz w:val="20"/>
                <w:szCs w:val="20"/>
              </w:rPr>
              <w:t> </w:t>
            </w:r>
          </w:p>
          <w:p w14:paraId="42D18712" w14:textId="6EFF334A" w:rsidR="0077071A" w:rsidRPr="00733EAE" w:rsidRDefault="0077071A" w:rsidP="0077071A">
            <w:pPr>
              <w:pStyle w:val="BasistekstKindertelefoon"/>
              <w:rPr>
                <w:rFonts w:ascii="Verdana" w:hAnsi="Verdana"/>
                <w:i/>
                <w:iCs/>
                <w:sz w:val="20"/>
                <w:szCs w:val="20"/>
              </w:rPr>
            </w:pPr>
            <w:r w:rsidRPr="00733EAE">
              <w:rPr>
                <w:rFonts w:ascii="Verdana" w:hAnsi="Verdana"/>
                <w:i/>
                <w:iCs/>
                <w:sz w:val="20"/>
                <w:szCs w:val="20"/>
              </w:rPr>
              <w:t xml:space="preserve">Weet dat het niet jouw schuld </w:t>
            </w:r>
            <w:r w:rsidR="00C24775" w:rsidRPr="00733EAE">
              <w:rPr>
                <w:rFonts w:ascii="Verdana" w:hAnsi="Verdana"/>
                <w:i/>
                <w:iCs/>
                <w:sz w:val="20"/>
                <w:szCs w:val="20"/>
              </w:rPr>
              <w:t xml:space="preserve">is, een volwassene mag jou geen pijn doen. </w:t>
            </w:r>
          </w:p>
          <w:p w14:paraId="26FE282E" w14:textId="77777777" w:rsidR="00432CC8" w:rsidRPr="00733EAE" w:rsidRDefault="00432CC8" w:rsidP="00432CC8">
            <w:pPr>
              <w:spacing w:line="240" w:lineRule="auto"/>
              <w:textAlignment w:val="baseline"/>
              <w:rPr>
                <w:rFonts w:ascii="Verdana" w:hAnsi="Verdana"/>
                <w:color w:val="FF0000"/>
                <w:sz w:val="20"/>
                <w:szCs w:val="20"/>
              </w:rPr>
            </w:pPr>
            <w:r w:rsidRPr="00733EAE">
              <w:rPr>
                <w:rFonts w:ascii="Verdana" w:hAnsi="Verdana"/>
                <w:color w:val="FF0000"/>
                <w:sz w:val="20"/>
                <w:szCs w:val="20"/>
              </w:rPr>
              <w:t> </w:t>
            </w:r>
          </w:p>
          <w:p w14:paraId="785B039B" w14:textId="5B8E3F74"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i/>
                <w:iCs/>
                <w:color w:val="auto"/>
                <w:sz w:val="20"/>
                <w:szCs w:val="20"/>
              </w:rPr>
              <w:t>Ik heb je horen zeggen…. en…. daardoor….. Klopt dat? Mis ik nog iets?</w:t>
            </w:r>
            <w:r w:rsidRPr="00733EAE">
              <w:rPr>
                <w:rFonts w:ascii="Verdana" w:hAnsi="Verdana"/>
                <w:color w:val="auto"/>
                <w:sz w:val="20"/>
                <w:szCs w:val="20"/>
              </w:rPr>
              <w:t>  </w:t>
            </w:r>
          </w:p>
          <w:p w14:paraId="56A65AF3" w14:textId="6B125511"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i/>
                <w:iCs/>
                <w:color w:val="auto"/>
                <w:sz w:val="20"/>
                <w:szCs w:val="20"/>
              </w:rPr>
              <w:t>Is er nog iets waar we het nu nog niet over gehad hebben?</w:t>
            </w:r>
            <w:r w:rsidRPr="00733EAE">
              <w:rPr>
                <w:rFonts w:ascii="Verdana" w:hAnsi="Verdana"/>
                <w:color w:val="auto"/>
                <w:sz w:val="20"/>
                <w:szCs w:val="20"/>
              </w:rPr>
              <w:t> </w:t>
            </w:r>
          </w:p>
          <w:p w14:paraId="46FC100B"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tc>
      </w:tr>
    </w:tbl>
    <w:p w14:paraId="57EA0E99" w14:textId="77777777" w:rsidR="00432CC8" w:rsidRPr="00733EAE" w:rsidRDefault="00432CC8" w:rsidP="00432CC8">
      <w:pPr>
        <w:spacing w:line="240" w:lineRule="auto"/>
        <w:textAlignment w:val="baseline"/>
        <w:rPr>
          <w:rFonts w:ascii="Verdana" w:hAnsi="Verdana" w:cs="Segoe UI"/>
          <w:color w:val="000000"/>
          <w:sz w:val="20"/>
          <w:szCs w:val="20"/>
        </w:rPr>
      </w:pPr>
      <w:r w:rsidRPr="00733EAE">
        <w:rPr>
          <w:rFonts w:ascii="Verdana" w:hAnsi="Verdana"/>
          <w:color w:val="000000"/>
          <w:sz w:val="20"/>
          <w:szCs w:val="20"/>
          <w:bdr w:val="none" w:sz="0" w:space="0" w:color="auto" w:frame="1"/>
          <w:shd w:val="clear" w:color="auto" w:fill="C6C6C6"/>
        </w:rPr>
        <w:t> </w:t>
      </w:r>
    </w:p>
    <w:p w14:paraId="493EE058" w14:textId="77777777" w:rsidR="00432CC8" w:rsidRPr="00733EAE" w:rsidRDefault="00432CC8" w:rsidP="00432CC8">
      <w:pPr>
        <w:spacing w:line="240" w:lineRule="auto"/>
        <w:textAlignment w:val="baseline"/>
        <w:rPr>
          <w:rFonts w:ascii="Verdana" w:hAnsi="Verdana" w:cs="Segoe UI"/>
          <w:color w:val="000000"/>
          <w:sz w:val="20"/>
          <w:szCs w:val="20"/>
        </w:rPr>
      </w:pPr>
      <w:r w:rsidRPr="00733EAE">
        <w:rPr>
          <w:rFonts w:ascii="Verdana" w:hAnsi="Verdana"/>
          <w:color w:val="000000"/>
          <w:sz w:val="20"/>
          <w:szCs w:val="20"/>
          <w:bdr w:val="none" w:sz="0" w:space="0" w:color="auto" w:frame="1"/>
          <w:shd w:val="clear" w:color="auto" w:fill="C6C6C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60"/>
        <w:gridCol w:w="4875"/>
      </w:tblGrid>
      <w:tr w:rsidR="00432CC8" w:rsidRPr="00733EAE" w14:paraId="5DF74468" w14:textId="77777777" w:rsidTr="00432CC8">
        <w:trPr>
          <w:trHeight w:val="300"/>
        </w:trPr>
        <w:tc>
          <w:tcPr>
            <w:tcW w:w="9735" w:type="dxa"/>
            <w:gridSpan w:val="2"/>
            <w:tcBorders>
              <w:top w:val="single" w:sz="4" w:space="0" w:color="auto"/>
              <w:left w:val="single" w:sz="4" w:space="0" w:color="auto"/>
              <w:bottom w:val="single" w:sz="4" w:space="0" w:color="auto"/>
              <w:right w:val="single" w:sz="4" w:space="0" w:color="auto"/>
            </w:tcBorders>
            <w:shd w:val="clear" w:color="auto" w:fill="C4FFF0" w:themeFill="accent4" w:themeFillTint="33"/>
            <w:hideMark/>
          </w:tcPr>
          <w:p w14:paraId="0C3164DE" w14:textId="7340D023"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 xml:space="preserve">3. </w:t>
            </w:r>
            <w:r w:rsidR="00DD7526" w:rsidRPr="00733EAE">
              <w:rPr>
                <w:rFonts w:ascii="Verdana" w:hAnsi="Verdana"/>
                <w:b/>
                <w:bCs/>
                <w:color w:val="000000"/>
                <w:sz w:val="20"/>
                <w:szCs w:val="20"/>
              </w:rPr>
              <w:t>indien nodig: spreek je zorgen uit</w:t>
            </w:r>
            <w:r w:rsidRPr="00733EAE">
              <w:rPr>
                <w:rFonts w:ascii="Verdana" w:hAnsi="Verdana"/>
                <w:b/>
                <w:bCs/>
                <w:color w:val="000000"/>
                <w:sz w:val="20"/>
                <w:szCs w:val="20"/>
              </w:rPr>
              <w:t> </w:t>
            </w:r>
            <w:r w:rsidRPr="00733EAE">
              <w:rPr>
                <w:rFonts w:ascii="Verdana" w:hAnsi="Verdana"/>
                <w:color w:val="000000"/>
                <w:sz w:val="20"/>
                <w:szCs w:val="20"/>
              </w:rPr>
              <w:t> </w:t>
            </w:r>
          </w:p>
        </w:tc>
      </w:tr>
      <w:tr w:rsidR="00432CC8" w:rsidRPr="00733EAE" w14:paraId="4A26737D" w14:textId="77777777" w:rsidTr="466B65DF">
        <w:trPr>
          <w:trHeight w:val="300"/>
        </w:trPr>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08269D"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Wat is belangrijk?</w:t>
            </w:r>
            <w:r w:rsidRPr="00733EAE">
              <w:rPr>
                <w:rFonts w:ascii="Verdana" w:hAnsi="Verdana"/>
                <w:color w:val="000000"/>
                <w:sz w:val="20"/>
                <w:szCs w:val="20"/>
              </w:rPr>
              <w:t> </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BE5743"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Zeg bijvoorbeeld…</w:t>
            </w:r>
            <w:r w:rsidRPr="00733EAE">
              <w:rPr>
                <w:rFonts w:ascii="Verdana" w:hAnsi="Verdana"/>
                <w:color w:val="000000"/>
                <w:sz w:val="20"/>
                <w:szCs w:val="20"/>
              </w:rPr>
              <w:t> </w:t>
            </w:r>
          </w:p>
        </w:tc>
      </w:tr>
      <w:tr w:rsidR="00432CC8" w:rsidRPr="00733EAE" w14:paraId="6E6FD7D9" w14:textId="77777777" w:rsidTr="466B65DF">
        <w:trPr>
          <w:trHeight w:val="300"/>
        </w:trPr>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296D8F"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Vraag wat het kind nu zou willen en wat het kind nodig zou hebben. Vraag hierop door.  </w:t>
            </w:r>
          </w:p>
          <w:p w14:paraId="07CA6E2E" w14:textId="29161282" w:rsidR="00432CC8" w:rsidRPr="00733EAE" w:rsidRDefault="00432CC8" w:rsidP="466B65DF">
            <w:pPr>
              <w:spacing w:line="240" w:lineRule="auto"/>
              <w:textAlignment w:val="baseline"/>
              <w:rPr>
                <w:rFonts w:ascii="Verdana" w:hAnsi="Verdana"/>
                <w:color w:val="000000"/>
                <w:sz w:val="20"/>
                <w:szCs w:val="20"/>
              </w:rPr>
            </w:pPr>
          </w:p>
          <w:p w14:paraId="7BF723F8" w14:textId="2F74EB5E"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r w:rsidRPr="00733EAE">
              <w:rPr>
                <w:rFonts w:ascii="Verdana" w:hAnsi="Verdana"/>
                <w:color w:val="auto"/>
                <w:sz w:val="20"/>
                <w:szCs w:val="20"/>
              </w:rPr>
              <w:t>Maak je je zorgen om het kind? Leg uit waarom je </w:t>
            </w:r>
            <w:r w:rsidR="00DD7526" w:rsidRPr="00733EAE">
              <w:rPr>
                <w:rFonts w:ascii="Verdana" w:hAnsi="Verdana"/>
                <w:color w:val="auto"/>
                <w:sz w:val="20"/>
                <w:szCs w:val="20"/>
              </w:rPr>
              <w:t>je zorgen maakt</w:t>
            </w:r>
            <w:r w:rsidR="00384301" w:rsidRPr="00733EAE">
              <w:rPr>
                <w:rFonts w:ascii="Verdana" w:hAnsi="Verdana"/>
                <w:color w:val="auto"/>
                <w:sz w:val="20"/>
                <w:szCs w:val="20"/>
              </w:rPr>
              <w:t>.</w:t>
            </w:r>
          </w:p>
          <w:p w14:paraId="532BE1E5"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85F152" w14:textId="33B6D931"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i/>
                <w:sz w:val="20"/>
                <w:szCs w:val="20"/>
              </w:rPr>
              <w:t>Wat zou jij nu het liefste willen? Wat denk jij dat er nodig is?  Wat heb je van mij nodig?</w:t>
            </w:r>
            <w:r w:rsidRPr="00733EAE">
              <w:rPr>
                <w:rFonts w:ascii="Verdana" w:hAnsi="Verdana"/>
                <w:sz w:val="20"/>
                <w:szCs w:val="20"/>
              </w:rPr>
              <w:t> </w:t>
            </w:r>
          </w:p>
          <w:p w14:paraId="5CA2442E" w14:textId="47762D60"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sz w:val="20"/>
                <w:szCs w:val="20"/>
              </w:rPr>
              <w:t> </w:t>
            </w:r>
          </w:p>
          <w:p w14:paraId="17146B89" w14:textId="72F5B8D2"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r w:rsidRPr="00733EAE">
              <w:rPr>
                <w:rFonts w:ascii="Verdana" w:hAnsi="Verdana"/>
                <w:i/>
                <w:iCs/>
                <w:color w:val="000000"/>
                <w:sz w:val="20"/>
                <w:szCs w:val="20"/>
              </w:rPr>
              <w:t xml:space="preserve">Ik merk dat </w:t>
            </w:r>
            <w:r w:rsidR="00384301" w:rsidRPr="00733EAE">
              <w:rPr>
                <w:rFonts w:ascii="Verdana" w:hAnsi="Verdana"/>
                <w:i/>
                <w:iCs/>
                <w:color w:val="000000"/>
                <w:sz w:val="20"/>
                <w:szCs w:val="20"/>
              </w:rPr>
              <w:t>ik me zorgen om je maak. Elk kind zou zich veilig en fijn moeten voelen thuis en als ik jou zo hoor is dat niet altijd zo bij jou. Hoe vind je het dat ik dat zeg?</w:t>
            </w:r>
          </w:p>
          <w:p w14:paraId="056E2AE2"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lastRenderedPageBreak/>
              <w:t> </w:t>
            </w:r>
          </w:p>
        </w:tc>
      </w:tr>
    </w:tbl>
    <w:p w14:paraId="53B87F11" w14:textId="77777777" w:rsidR="00432CC8" w:rsidRPr="00733EAE" w:rsidRDefault="00432CC8" w:rsidP="00432CC8">
      <w:pPr>
        <w:spacing w:line="240" w:lineRule="auto"/>
        <w:textAlignment w:val="baseline"/>
        <w:rPr>
          <w:rFonts w:ascii="Verdana" w:hAnsi="Verdana" w:cs="Segoe UI"/>
          <w:color w:val="000000"/>
          <w:sz w:val="20"/>
          <w:szCs w:val="20"/>
        </w:rPr>
      </w:pPr>
      <w:r w:rsidRPr="00733EAE">
        <w:rPr>
          <w:rFonts w:ascii="Verdana" w:hAnsi="Verdana"/>
          <w:color w:val="000000"/>
          <w:sz w:val="20"/>
          <w:szCs w:val="20"/>
          <w:bdr w:val="none" w:sz="0" w:space="0" w:color="auto" w:frame="1"/>
          <w:shd w:val="clear" w:color="auto" w:fill="C6C6C6"/>
        </w:rPr>
        <w:lastRenderedPageBreak/>
        <w:t> </w:t>
      </w:r>
    </w:p>
    <w:p w14:paraId="67EF83EB" w14:textId="77777777" w:rsidR="00432CC8" w:rsidRPr="00733EAE" w:rsidRDefault="00432CC8" w:rsidP="00432CC8">
      <w:pPr>
        <w:spacing w:line="240" w:lineRule="auto"/>
        <w:textAlignment w:val="baseline"/>
        <w:rPr>
          <w:rFonts w:ascii="Verdana" w:hAnsi="Verdana" w:cs="Segoe UI"/>
          <w:color w:val="000000"/>
          <w:sz w:val="20"/>
          <w:szCs w:val="20"/>
        </w:rPr>
      </w:pPr>
      <w:r w:rsidRPr="00733EAE">
        <w:rPr>
          <w:rFonts w:ascii="Verdana" w:hAnsi="Verdana"/>
          <w:color w:val="000000"/>
          <w:sz w:val="20"/>
          <w:szCs w:val="20"/>
          <w:bdr w:val="none" w:sz="0" w:space="0" w:color="auto" w:frame="1"/>
          <w:shd w:val="clear" w:color="auto" w:fill="C6C6C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60"/>
        <w:gridCol w:w="4875"/>
      </w:tblGrid>
      <w:tr w:rsidR="00432CC8" w:rsidRPr="00733EAE" w14:paraId="4C56F473" w14:textId="77777777" w:rsidTr="00432CC8">
        <w:trPr>
          <w:trHeight w:val="300"/>
        </w:trPr>
        <w:tc>
          <w:tcPr>
            <w:tcW w:w="9735" w:type="dxa"/>
            <w:gridSpan w:val="2"/>
            <w:tcBorders>
              <w:top w:val="single" w:sz="4" w:space="0" w:color="auto"/>
              <w:left w:val="single" w:sz="4" w:space="0" w:color="auto"/>
              <w:bottom w:val="single" w:sz="4" w:space="0" w:color="auto"/>
              <w:right w:val="single" w:sz="4" w:space="0" w:color="auto"/>
            </w:tcBorders>
            <w:shd w:val="clear" w:color="auto" w:fill="C4FFF0" w:themeFill="accent4" w:themeFillTint="33"/>
            <w:hideMark/>
          </w:tcPr>
          <w:p w14:paraId="6AA4B8EB"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4. stem af over het vervolg </w:t>
            </w:r>
            <w:r w:rsidRPr="00733EAE">
              <w:rPr>
                <w:rFonts w:ascii="Verdana" w:hAnsi="Verdana"/>
                <w:color w:val="000000"/>
                <w:sz w:val="20"/>
                <w:szCs w:val="20"/>
              </w:rPr>
              <w:t> </w:t>
            </w:r>
          </w:p>
        </w:tc>
      </w:tr>
      <w:tr w:rsidR="00432CC8" w:rsidRPr="00733EAE" w14:paraId="684AF811" w14:textId="77777777" w:rsidTr="7D7EB2E2">
        <w:trPr>
          <w:trHeight w:val="300"/>
        </w:trPr>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ECBAE4"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Wat is belangrijk?</w:t>
            </w:r>
            <w:r w:rsidRPr="00733EAE">
              <w:rPr>
                <w:rFonts w:ascii="Verdana" w:hAnsi="Verdana"/>
                <w:color w:val="000000"/>
                <w:sz w:val="20"/>
                <w:szCs w:val="20"/>
              </w:rPr>
              <w:t> </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CA91E0"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b/>
                <w:bCs/>
                <w:color w:val="000000"/>
                <w:sz w:val="20"/>
                <w:szCs w:val="20"/>
              </w:rPr>
              <w:t>Zeg bijvoorbeeld…</w:t>
            </w:r>
            <w:r w:rsidRPr="00733EAE">
              <w:rPr>
                <w:rFonts w:ascii="Verdana" w:hAnsi="Verdana"/>
                <w:color w:val="000000"/>
                <w:sz w:val="20"/>
                <w:szCs w:val="20"/>
              </w:rPr>
              <w:t> </w:t>
            </w:r>
          </w:p>
        </w:tc>
      </w:tr>
      <w:tr w:rsidR="00432CC8" w:rsidRPr="00733EAE" w14:paraId="7940BC43" w14:textId="77777777" w:rsidTr="7D7EB2E2">
        <w:trPr>
          <w:trHeight w:val="300"/>
        </w:trPr>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1B9F23" w14:textId="0C31EA73" w:rsidR="00432CC8" w:rsidRPr="00733EAE" w:rsidRDefault="00432CC8" w:rsidP="00432CC8">
            <w:pPr>
              <w:spacing w:line="240" w:lineRule="auto"/>
              <w:textAlignment w:val="baseline"/>
              <w:rPr>
                <w:rFonts w:ascii="Verdana" w:hAnsi="Verdana"/>
                <w:color w:val="000000"/>
                <w:sz w:val="20"/>
                <w:szCs w:val="20"/>
              </w:rPr>
            </w:pPr>
            <w:r w:rsidRPr="00733EAE">
              <w:rPr>
                <w:rFonts w:ascii="Verdana" w:hAnsi="Verdana"/>
                <w:color w:val="000000"/>
                <w:sz w:val="20"/>
                <w:szCs w:val="20"/>
              </w:rPr>
              <w:t>Maak concrete afspraken</w:t>
            </w:r>
            <w:r w:rsidR="00384301" w:rsidRPr="00733EAE">
              <w:rPr>
                <w:rFonts w:ascii="Verdana" w:hAnsi="Verdana"/>
                <w:color w:val="000000"/>
                <w:sz w:val="20"/>
                <w:szCs w:val="20"/>
              </w:rPr>
              <w:t xml:space="preserve"> en wees transparant</w:t>
            </w:r>
            <w:r w:rsidRPr="00733EAE">
              <w:rPr>
                <w:rFonts w:ascii="Verdana" w:hAnsi="Verdana"/>
                <w:color w:val="000000"/>
                <w:sz w:val="20"/>
                <w:szCs w:val="20"/>
              </w:rPr>
              <w:t xml:space="preserve">; wat ga je doen, met wie ga je </w:t>
            </w:r>
            <w:r w:rsidR="00384301" w:rsidRPr="00733EAE">
              <w:rPr>
                <w:rFonts w:ascii="Verdana" w:hAnsi="Verdana"/>
                <w:color w:val="000000"/>
                <w:sz w:val="20"/>
                <w:szCs w:val="20"/>
              </w:rPr>
              <w:t>wat</w:t>
            </w:r>
            <w:r w:rsidRPr="00733EAE">
              <w:rPr>
                <w:rFonts w:ascii="Verdana" w:hAnsi="Verdana"/>
                <w:color w:val="000000"/>
                <w:sz w:val="20"/>
                <w:szCs w:val="20"/>
              </w:rPr>
              <w:t xml:space="preserve"> delen</w:t>
            </w:r>
            <w:r w:rsidR="00384301" w:rsidRPr="00733EAE">
              <w:rPr>
                <w:rFonts w:ascii="Verdana" w:hAnsi="Verdana"/>
                <w:color w:val="000000"/>
                <w:sz w:val="20"/>
                <w:szCs w:val="20"/>
              </w:rPr>
              <w:t>? Wanneer hebben jullie weer contact?</w:t>
            </w:r>
          </w:p>
          <w:p w14:paraId="54B1FCE6" w14:textId="77777777" w:rsidR="00960584" w:rsidRPr="00733EAE" w:rsidRDefault="00960584" w:rsidP="143D57E3">
            <w:pPr>
              <w:shd w:val="clear" w:color="auto" w:fill="FFFFFF" w:themeFill="background1"/>
              <w:spacing w:line="240" w:lineRule="auto"/>
              <w:rPr>
                <w:rFonts w:ascii="Verdana" w:hAnsi="Verdana"/>
                <w:color w:val="00DBA4" w:themeColor="accent4"/>
                <w:sz w:val="20"/>
                <w:szCs w:val="20"/>
              </w:rPr>
            </w:pPr>
          </w:p>
          <w:p w14:paraId="2DD142B0" w14:textId="5C2A49C7" w:rsidR="007A5AAF" w:rsidRPr="00733EAE" w:rsidRDefault="00C1112E" w:rsidP="143D57E3">
            <w:pPr>
              <w:shd w:val="clear" w:color="auto" w:fill="FFFFFF" w:themeFill="background1"/>
              <w:spacing w:line="240" w:lineRule="auto"/>
              <w:rPr>
                <w:rFonts w:ascii="Verdana" w:hAnsi="Verdana"/>
                <w:color w:val="7030A0"/>
                <w:sz w:val="20"/>
                <w:szCs w:val="20"/>
              </w:rPr>
            </w:pPr>
            <w:r w:rsidRPr="00733EAE">
              <w:rPr>
                <w:rFonts w:ascii="Verdana" w:hAnsi="Verdana"/>
                <w:color w:val="7030A0"/>
                <w:sz w:val="20"/>
                <w:szCs w:val="20"/>
              </w:rPr>
              <w:t>Belangrijk:</w:t>
            </w:r>
            <w:r w:rsidR="00BD3BD0" w:rsidRPr="00733EAE">
              <w:rPr>
                <w:rFonts w:ascii="Verdana" w:hAnsi="Verdana"/>
                <w:color w:val="7030A0"/>
                <w:sz w:val="20"/>
                <w:szCs w:val="20"/>
              </w:rPr>
              <w:t xml:space="preserve"> </w:t>
            </w:r>
            <w:r w:rsidR="0042229F" w:rsidRPr="00733EAE">
              <w:rPr>
                <w:rFonts w:ascii="Verdana" w:hAnsi="Verdana"/>
                <w:color w:val="7030A0"/>
                <w:sz w:val="20"/>
                <w:szCs w:val="20"/>
              </w:rPr>
              <w:t xml:space="preserve">hoe </w:t>
            </w:r>
            <w:r w:rsidR="009B0DAF" w:rsidRPr="00733EAE">
              <w:rPr>
                <w:rFonts w:ascii="Verdana" w:hAnsi="Verdana"/>
                <w:color w:val="7030A0"/>
                <w:sz w:val="20"/>
                <w:szCs w:val="20"/>
              </w:rPr>
              <w:t>meer</w:t>
            </w:r>
            <w:r w:rsidR="0042229F" w:rsidRPr="00733EAE">
              <w:rPr>
                <w:rFonts w:ascii="Verdana" w:hAnsi="Verdana"/>
                <w:color w:val="7030A0"/>
                <w:sz w:val="20"/>
                <w:szCs w:val="20"/>
              </w:rPr>
              <w:t xml:space="preserve"> je het kind</w:t>
            </w:r>
            <w:r w:rsidR="009B0DAF" w:rsidRPr="00733EAE">
              <w:rPr>
                <w:rFonts w:ascii="Verdana" w:hAnsi="Verdana"/>
                <w:color w:val="7030A0"/>
                <w:sz w:val="20"/>
                <w:szCs w:val="20"/>
              </w:rPr>
              <w:t xml:space="preserve"> tempo van het kind volgt en het</w:t>
            </w:r>
            <w:r w:rsidR="0042229F" w:rsidRPr="00733EAE">
              <w:rPr>
                <w:rFonts w:ascii="Verdana" w:hAnsi="Verdana"/>
                <w:color w:val="7030A0"/>
                <w:sz w:val="20"/>
                <w:szCs w:val="20"/>
              </w:rPr>
              <w:t xml:space="preserve"> betrekt bij de vervolgstappen, hoe meer </w:t>
            </w:r>
            <w:r w:rsidR="00454D82" w:rsidRPr="00733EAE">
              <w:rPr>
                <w:rFonts w:ascii="Verdana" w:hAnsi="Verdana"/>
                <w:color w:val="7030A0"/>
                <w:sz w:val="20"/>
                <w:szCs w:val="20"/>
              </w:rPr>
              <w:t xml:space="preserve">regie het kind </w:t>
            </w:r>
            <w:r w:rsidR="00992C6B" w:rsidRPr="00733EAE">
              <w:rPr>
                <w:rFonts w:ascii="Verdana" w:hAnsi="Verdana"/>
                <w:color w:val="7030A0"/>
                <w:sz w:val="20"/>
                <w:szCs w:val="20"/>
              </w:rPr>
              <w:t>kan ervaren</w:t>
            </w:r>
            <w:r w:rsidR="00454D82" w:rsidRPr="00733EAE">
              <w:rPr>
                <w:rFonts w:ascii="Verdana" w:hAnsi="Verdana"/>
                <w:color w:val="7030A0"/>
                <w:sz w:val="20"/>
                <w:szCs w:val="20"/>
              </w:rPr>
              <w:t xml:space="preserve"> in een situatie waarin het waarschijnlijk weinig regie voelt. </w:t>
            </w:r>
            <w:r w:rsidR="0042229F" w:rsidRPr="00733EAE">
              <w:rPr>
                <w:rFonts w:ascii="Verdana" w:hAnsi="Verdana"/>
                <w:color w:val="7030A0"/>
                <w:sz w:val="20"/>
                <w:szCs w:val="20"/>
              </w:rPr>
              <w:t xml:space="preserve"> </w:t>
            </w:r>
          </w:p>
          <w:p w14:paraId="6675E616" w14:textId="306A957C" w:rsidR="00432CC8" w:rsidRPr="00733EAE" w:rsidRDefault="00432CC8" w:rsidP="00432CC8">
            <w:pPr>
              <w:spacing w:line="240" w:lineRule="auto"/>
              <w:textAlignment w:val="baseline"/>
              <w:rPr>
                <w:rFonts w:ascii="Verdana" w:hAnsi="Verdana"/>
                <w:sz w:val="20"/>
                <w:szCs w:val="20"/>
              </w:rPr>
            </w:pPr>
            <w:r w:rsidRPr="00733EAE">
              <w:rPr>
                <w:rFonts w:ascii="Verdana" w:hAnsi="Verdana"/>
                <w:sz w:val="20"/>
                <w:szCs w:val="20"/>
              </w:rPr>
              <w:t>  </w:t>
            </w:r>
          </w:p>
          <w:p w14:paraId="5408C134" w14:textId="6D172FFB"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Check hoe het kind het gesprek heeft ervaren.  </w:t>
            </w:r>
          </w:p>
          <w:p w14:paraId="6EE8DCED"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p w14:paraId="50F8DE15" w14:textId="011D5248"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Nodig het kind uit om terug te komen bij jou.  </w:t>
            </w:r>
          </w:p>
          <w:p w14:paraId="766CB5CD"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61B4E8" w14:textId="069EA042" w:rsidR="00454D82" w:rsidRPr="00733EAE" w:rsidRDefault="00454D82" w:rsidP="00432CC8">
            <w:pPr>
              <w:spacing w:line="240" w:lineRule="auto"/>
              <w:textAlignment w:val="baseline"/>
              <w:rPr>
                <w:rFonts w:ascii="Verdana" w:hAnsi="Verdana"/>
                <w:i/>
                <w:iCs/>
                <w:color w:val="000000"/>
                <w:sz w:val="20"/>
                <w:szCs w:val="20"/>
              </w:rPr>
            </w:pPr>
            <w:r w:rsidRPr="00733EAE">
              <w:rPr>
                <w:rFonts w:ascii="Verdana" w:hAnsi="Verdana"/>
                <w:i/>
                <w:iCs/>
                <w:color w:val="000000"/>
                <w:sz w:val="20"/>
                <w:szCs w:val="20"/>
              </w:rPr>
              <w:t xml:space="preserve">Ik </w:t>
            </w:r>
            <w:r w:rsidR="00005DB5" w:rsidRPr="00733EAE">
              <w:rPr>
                <w:rFonts w:ascii="Verdana" w:hAnsi="Verdana"/>
                <w:i/>
                <w:iCs/>
                <w:color w:val="000000"/>
                <w:sz w:val="20"/>
                <w:szCs w:val="20"/>
              </w:rPr>
              <w:t xml:space="preserve">vind het belangrijk </w:t>
            </w:r>
            <w:r w:rsidR="009D2F96" w:rsidRPr="00733EAE">
              <w:rPr>
                <w:rFonts w:ascii="Verdana" w:hAnsi="Verdana"/>
                <w:i/>
                <w:iCs/>
                <w:color w:val="000000"/>
                <w:sz w:val="20"/>
                <w:szCs w:val="20"/>
              </w:rPr>
              <w:t>om wat jij met mij hebt gedeeld met een collega te delen, omdat ik me zorgen om je maak</w:t>
            </w:r>
            <w:r w:rsidR="004F3A85" w:rsidRPr="00733EAE">
              <w:rPr>
                <w:rFonts w:ascii="Verdana" w:hAnsi="Verdana"/>
                <w:i/>
                <w:iCs/>
                <w:color w:val="000000"/>
                <w:sz w:val="20"/>
                <w:szCs w:val="20"/>
              </w:rPr>
              <w:t xml:space="preserve"> en </w:t>
            </w:r>
            <w:r w:rsidR="00B20584" w:rsidRPr="00733EAE">
              <w:rPr>
                <w:rFonts w:ascii="Verdana" w:hAnsi="Verdana"/>
                <w:i/>
                <w:iCs/>
                <w:color w:val="000000"/>
                <w:sz w:val="20"/>
                <w:szCs w:val="20"/>
              </w:rPr>
              <w:t xml:space="preserve">ik </w:t>
            </w:r>
            <w:r w:rsidR="004F3A85" w:rsidRPr="00733EAE">
              <w:rPr>
                <w:rFonts w:ascii="Verdana" w:hAnsi="Verdana"/>
                <w:i/>
                <w:iCs/>
                <w:color w:val="000000"/>
                <w:sz w:val="20"/>
                <w:szCs w:val="20"/>
              </w:rPr>
              <w:t>wil kijken naar wat een goede vervolgstap zou zijn</w:t>
            </w:r>
            <w:r w:rsidR="009D2F96" w:rsidRPr="00733EAE">
              <w:rPr>
                <w:rFonts w:ascii="Verdana" w:hAnsi="Verdana"/>
                <w:i/>
                <w:iCs/>
                <w:color w:val="000000"/>
                <w:sz w:val="20"/>
                <w:szCs w:val="20"/>
              </w:rPr>
              <w:t>. Hoe vind je dat om te horen?</w:t>
            </w:r>
            <w:r w:rsidR="009D2F96" w:rsidRPr="00733EAE">
              <w:rPr>
                <w:rFonts w:ascii="Verdana" w:hAnsi="Verdana"/>
                <w:i/>
                <w:iCs/>
                <w:color w:val="000000"/>
                <w:sz w:val="20"/>
                <w:szCs w:val="20"/>
              </w:rPr>
              <w:br/>
            </w:r>
          </w:p>
          <w:p w14:paraId="337B090E" w14:textId="77777777" w:rsidR="004F3A85" w:rsidRPr="00733EAE" w:rsidRDefault="00432CC8" w:rsidP="00432CC8">
            <w:pPr>
              <w:spacing w:line="240" w:lineRule="auto"/>
              <w:textAlignment w:val="baseline"/>
              <w:rPr>
                <w:rFonts w:ascii="Verdana" w:hAnsi="Verdana"/>
                <w:i/>
                <w:iCs/>
                <w:color w:val="000000"/>
                <w:sz w:val="20"/>
                <w:szCs w:val="20"/>
              </w:rPr>
            </w:pPr>
            <w:r w:rsidRPr="00733EAE">
              <w:rPr>
                <w:rFonts w:ascii="Verdana" w:hAnsi="Verdana"/>
                <w:i/>
                <w:iCs/>
                <w:color w:val="000000"/>
                <w:sz w:val="20"/>
                <w:szCs w:val="20"/>
              </w:rPr>
              <w:t>Zullen we er volgende week op terugkomen? </w:t>
            </w:r>
          </w:p>
          <w:p w14:paraId="5592141B" w14:textId="6E224341"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i/>
                <w:iCs/>
                <w:color w:val="000000"/>
                <w:sz w:val="20"/>
                <w:szCs w:val="20"/>
              </w:rPr>
              <w:t>Vind je het oké als ik over een tijdje nog eens check hoe het met je gaat?</w:t>
            </w:r>
            <w:r w:rsidRPr="00733EAE">
              <w:rPr>
                <w:rFonts w:ascii="Verdana" w:hAnsi="Verdana"/>
                <w:color w:val="000000"/>
                <w:sz w:val="20"/>
                <w:szCs w:val="20"/>
              </w:rPr>
              <w:t> </w:t>
            </w:r>
          </w:p>
          <w:p w14:paraId="091154A1" w14:textId="1D46DC78" w:rsidR="00253D57" w:rsidRPr="00733EAE" w:rsidRDefault="00432CC8" w:rsidP="143D57E3">
            <w:pPr>
              <w:spacing w:line="240" w:lineRule="auto"/>
              <w:rPr>
                <w:rFonts w:ascii="Verdana" w:hAnsi="Verdana"/>
                <w:sz w:val="20"/>
                <w:szCs w:val="20"/>
              </w:rPr>
            </w:pPr>
            <w:r w:rsidRPr="00733EAE">
              <w:rPr>
                <w:rFonts w:ascii="Verdana" w:hAnsi="Verdana"/>
                <w:sz w:val="20"/>
                <w:szCs w:val="20"/>
              </w:rPr>
              <w:t> </w:t>
            </w:r>
          </w:p>
          <w:p w14:paraId="69E452A2" w14:textId="46E6F4B8" w:rsidR="00432CC8" w:rsidRPr="00733EAE" w:rsidRDefault="00C428A0" w:rsidP="00432CC8">
            <w:pPr>
              <w:spacing w:line="240" w:lineRule="auto"/>
              <w:textAlignment w:val="baseline"/>
              <w:rPr>
                <w:rFonts w:ascii="Verdana" w:hAnsi="Verdana" w:cs="Times New Roman"/>
                <w:color w:val="000000"/>
                <w:sz w:val="20"/>
                <w:szCs w:val="20"/>
              </w:rPr>
            </w:pPr>
            <w:r w:rsidRPr="00733EAE">
              <w:rPr>
                <w:rFonts w:ascii="Verdana" w:hAnsi="Verdana"/>
                <w:i/>
                <w:iCs/>
                <w:color w:val="000000"/>
                <w:sz w:val="20"/>
                <w:szCs w:val="20"/>
              </w:rPr>
              <w:t>Hoe vond je het om hierover met mij te praten?</w:t>
            </w:r>
          </w:p>
          <w:p w14:paraId="7743097C"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p w14:paraId="61CFC4D1"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i/>
                <w:iCs/>
                <w:color w:val="000000"/>
                <w:sz w:val="20"/>
                <w:szCs w:val="20"/>
              </w:rPr>
              <w:t>Je mag altijd opnieuw komen praten met mij als je dat fijn vindt.</w:t>
            </w:r>
            <w:r w:rsidRPr="00733EAE">
              <w:rPr>
                <w:rFonts w:ascii="Verdana" w:hAnsi="Verdana"/>
                <w:color w:val="000000"/>
                <w:sz w:val="20"/>
                <w:szCs w:val="20"/>
              </w:rPr>
              <w:t> </w:t>
            </w:r>
          </w:p>
          <w:p w14:paraId="7ABE7FFB" w14:textId="77777777" w:rsidR="00432CC8" w:rsidRPr="00733EAE" w:rsidRDefault="00432CC8" w:rsidP="00432CC8">
            <w:pPr>
              <w:spacing w:line="240" w:lineRule="auto"/>
              <w:textAlignment w:val="baseline"/>
              <w:rPr>
                <w:rFonts w:ascii="Verdana" w:hAnsi="Verdana" w:cs="Times New Roman"/>
                <w:color w:val="000000"/>
                <w:sz w:val="20"/>
                <w:szCs w:val="20"/>
              </w:rPr>
            </w:pPr>
            <w:r w:rsidRPr="00733EAE">
              <w:rPr>
                <w:rFonts w:ascii="Verdana" w:hAnsi="Verdana"/>
                <w:color w:val="000000"/>
                <w:sz w:val="20"/>
                <w:szCs w:val="20"/>
              </w:rPr>
              <w:t> </w:t>
            </w:r>
          </w:p>
        </w:tc>
      </w:tr>
    </w:tbl>
    <w:p w14:paraId="43834EC0" w14:textId="77777777" w:rsidR="00432CC8" w:rsidRPr="00733EAE" w:rsidRDefault="00432CC8" w:rsidP="00432CC8">
      <w:pPr>
        <w:spacing w:line="240" w:lineRule="auto"/>
        <w:textAlignment w:val="baseline"/>
        <w:rPr>
          <w:rFonts w:ascii="Verdana" w:hAnsi="Verdana"/>
          <w:color w:val="000000"/>
          <w:sz w:val="20"/>
          <w:szCs w:val="20"/>
          <w:bdr w:val="none" w:sz="0" w:space="0" w:color="auto" w:frame="1"/>
          <w:shd w:val="clear" w:color="auto" w:fill="C6C6C6"/>
        </w:rPr>
      </w:pPr>
      <w:r w:rsidRPr="00733EAE">
        <w:rPr>
          <w:rFonts w:ascii="Verdana" w:hAnsi="Verdana"/>
          <w:color w:val="000000"/>
          <w:sz w:val="20"/>
          <w:szCs w:val="20"/>
          <w:bdr w:val="none" w:sz="0" w:space="0" w:color="auto" w:frame="1"/>
          <w:shd w:val="clear" w:color="auto" w:fill="C6C6C6"/>
        </w:rPr>
        <w:t> </w:t>
      </w:r>
    </w:p>
    <w:p w14:paraId="4528A5E7" w14:textId="749C5527" w:rsidR="00733EAE" w:rsidRPr="00733EAE" w:rsidRDefault="00733EAE" w:rsidP="00733EAE">
      <w:pPr>
        <w:pStyle w:val="BasistekstKindertelefoon"/>
        <w:rPr>
          <w:rFonts w:ascii="Verdana" w:hAnsi="Verdana"/>
          <w:b/>
          <w:bCs/>
          <w:sz w:val="20"/>
          <w:szCs w:val="20"/>
        </w:rPr>
      </w:pPr>
      <w:r w:rsidRPr="00733EAE">
        <w:rPr>
          <w:rFonts w:ascii="Verdana" w:hAnsi="Verdana"/>
          <w:b/>
          <w:bCs/>
          <w:sz w:val="20"/>
          <w:szCs w:val="20"/>
        </w:rPr>
        <w:t>Aanvullende tips:</w:t>
      </w:r>
    </w:p>
    <w:p w14:paraId="1F867A3A" w14:textId="77777777" w:rsidR="00733EAE" w:rsidRPr="00733EAE" w:rsidRDefault="00733EAE" w:rsidP="00733EAE">
      <w:pPr>
        <w:pStyle w:val="BasistekstKindertelefoon"/>
        <w:rPr>
          <w:rFonts w:ascii="Verdana" w:hAnsi="Verdana"/>
          <w:sz w:val="20"/>
          <w:szCs w:val="20"/>
        </w:rPr>
      </w:pPr>
    </w:p>
    <w:p w14:paraId="09B1646B" w14:textId="77777777" w:rsidR="00733EAE" w:rsidRPr="00733EAE" w:rsidRDefault="00733EAE" w:rsidP="00733EAE">
      <w:pPr>
        <w:pStyle w:val="BasistekstKindertelefoon"/>
        <w:numPr>
          <w:ilvl w:val="0"/>
          <w:numId w:val="39"/>
        </w:numPr>
        <w:rPr>
          <w:rFonts w:ascii="Verdana" w:hAnsi="Verdana"/>
          <w:sz w:val="20"/>
          <w:szCs w:val="20"/>
        </w:rPr>
      </w:pPr>
      <w:r w:rsidRPr="00733EAE">
        <w:rPr>
          <w:rFonts w:ascii="Verdana" w:hAnsi="Verdana"/>
          <w:i/>
          <w:iCs/>
          <w:sz w:val="20"/>
          <w:szCs w:val="20"/>
        </w:rPr>
        <w:t>Sta er als leerkracht bewust bij stil dat praten over lastige onderwerpen niet voor ieder kind vanzelfsprekend is. Maak daarom vooraf duidelijke afspraken, zodat iedereen zich prettig en veilig voelt om deel te nemen aan het gesprek als zij dat willen:</w:t>
      </w:r>
    </w:p>
    <w:p w14:paraId="75661BCF" w14:textId="77777777" w:rsidR="00733EAE" w:rsidRPr="00733EAE" w:rsidRDefault="00733EAE" w:rsidP="00733EAE">
      <w:pPr>
        <w:pStyle w:val="BasistekstKindertelefoon"/>
        <w:numPr>
          <w:ilvl w:val="1"/>
          <w:numId w:val="39"/>
        </w:numPr>
        <w:rPr>
          <w:rFonts w:ascii="Verdana" w:hAnsi="Verdana"/>
          <w:sz w:val="20"/>
          <w:szCs w:val="20"/>
        </w:rPr>
      </w:pPr>
      <w:r w:rsidRPr="00733EAE">
        <w:rPr>
          <w:rFonts w:ascii="Verdana" w:hAnsi="Verdana"/>
          <w:i/>
          <w:iCs/>
          <w:sz w:val="20"/>
          <w:szCs w:val="20"/>
        </w:rPr>
        <w:t>Wat we vandaag met elkaar delen, vertellen we niet door aan kinderen buiten deze groep.</w:t>
      </w:r>
    </w:p>
    <w:p w14:paraId="6945C437" w14:textId="77777777" w:rsidR="00733EAE" w:rsidRPr="00733EAE" w:rsidRDefault="00733EAE" w:rsidP="00733EAE">
      <w:pPr>
        <w:pStyle w:val="BasistekstKindertelefoon"/>
        <w:numPr>
          <w:ilvl w:val="1"/>
          <w:numId w:val="39"/>
        </w:numPr>
        <w:rPr>
          <w:rFonts w:ascii="Verdana" w:hAnsi="Verdana"/>
          <w:sz w:val="20"/>
          <w:szCs w:val="20"/>
        </w:rPr>
      </w:pPr>
      <w:r w:rsidRPr="00733EAE">
        <w:rPr>
          <w:rFonts w:ascii="Verdana" w:hAnsi="Verdana"/>
          <w:i/>
          <w:iCs/>
          <w:sz w:val="20"/>
          <w:szCs w:val="20"/>
        </w:rPr>
        <w:t>Je deelt alleen wat jij prettig vindt om te vertellen.</w:t>
      </w:r>
    </w:p>
    <w:p w14:paraId="3485611A" w14:textId="77777777" w:rsidR="00733EAE" w:rsidRPr="00733EAE" w:rsidRDefault="00733EAE" w:rsidP="00733EAE">
      <w:pPr>
        <w:pStyle w:val="BasistekstKindertelefoon"/>
        <w:numPr>
          <w:ilvl w:val="1"/>
          <w:numId w:val="39"/>
        </w:numPr>
        <w:rPr>
          <w:rFonts w:ascii="Verdana" w:hAnsi="Verdana"/>
          <w:sz w:val="20"/>
          <w:szCs w:val="20"/>
        </w:rPr>
      </w:pPr>
      <w:r w:rsidRPr="00733EAE">
        <w:rPr>
          <w:rFonts w:ascii="Verdana" w:hAnsi="Verdana"/>
          <w:i/>
          <w:iCs/>
          <w:sz w:val="20"/>
          <w:szCs w:val="20"/>
        </w:rPr>
        <w:t>We luisteren naar elkaar en laten elkaar uitpraten.</w:t>
      </w:r>
    </w:p>
    <w:p w14:paraId="7BEAE43B" w14:textId="77777777" w:rsidR="00733EAE" w:rsidRPr="00733EAE" w:rsidRDefault="00733EAE" w:rsidP="00733EAE">
      <w:pPr>
        <w:pStyle w:val="BasistekstKindertelefoon"/>
        <w:numPr>
          <w:ilvl w:val="1"/>
          <w:numId w:val="39"/>
        </w:numPr>
        <w:rPr>
          <w:rFonts w:ascii="Verdana" w:hAnsi="Verdana"/>
          <w:sz w:val="20"/>
          <w:szCs w:val="20"/>
        </w:rPr>
      </w:pPr>
      <w:r w:rsidRPr="00733EAE">
        <w:rPr>
          <w:rFonts w:ascii="Verdana" w:hAnsi="Verdana"/>
          <w:i/>
          <w:iCs/>
          <w:sz w:val="20"/>
          <w:szCs w:val="20"/>
        </w:rPr>
        <w:t>We stellen vragen om elkaar beter te begrijpen.</w:t>
      </w:r>
    </w:p>
    <w:p w14:paraId="7D4297B4" w14:textId="77777777" w:rsidR="00733EAE" w:rsidRPr="00733EAE" w:rsidRDefault="00733EAE" w:rsidP="00733EAE">
      <w:pPr>
        <w:pStyle w:val="BasistekstKindertelefoon"/>
        <w:numPr>
          <w:ilvl w:val="1"/>
          <w:numId w:val="39"/>
        </w:numPr>
        <w:rPr>
          <w:rFonts w:ascii="Verdana" w:hAnsi="Verdana"/>
          <w:sz w:val="20"/>
          <w:szCs w:val="20"/>
        </w:rPr>
      </w:pPr>
      <w:r w:rsidRPr="00733EAE">
        <w:rPr>
          <w:rFonts w:ascii="Verdana" w:hAnsi="Verdana"/>
          <w:i/>
          <w:iCs/>
          <w:sz w:val="20"/>
          <w:szCs w:val="20"/>
        </w:rPr>
        <w:t>Lachen mag, uitlachen niet.</w:t>
      </w:r>
    </w:p>
    <w:p w14:paraId="7EC2C05C" w14:textId="77777777" w:rsidR="00733EAE" w:rsidRPr="00733EAE" w:rsidRDefault="00733EAE" w:rsidP="00733EAE">
      <w:pPr>
        <w:pStyle w:val="BasistekstKindertelefoon"/>
        <w:numPr>
          <w:ilvl w:val="0"/>
          <w:numId w:val="39"/>
        </w:numPr>
        <w:rPr>
          <w:rFonts w:ascii="Verdana" w:hAnsi="Verdana"/>
          <w:sz w:val="20"/>
          <w:szCs w:val="20"/>
        </w:rPr>
      </w:pPr>
      <w:r w:rsidRPr="00733EAE">
        <w:rPr>
          <w:rFonts w:ascii="Verdana" w:hAnsi="Verdana"/>
          <w:i/>
          <w:iCs/>
          <w:sz w:val="20"/>
          <w:szCs w:val="20"/>
        </w:rPr>
        <w:t>Vraag als leerkracht in een groepsgesprek niet actief naar persoonlijke ervaringen van individuele kinderen.</w:t>
      </w:r>
    </w:p>
    <w:p w14:paraId="105A7FE3" w14:textId="77777777" w:rsidR="00733EAE" w:rsidRPr="00733EAE" w:rsidRDefault="00733EAE" w:rsidP="00733EAE">
      <w:pPr>
        <w:pStyle w:val="BasistekstKindertelefoon"/>
        <w:numPr>
          <w:ilvl w:val="0"/>
          <w:numId w:val="39"/>
        </w:numPr>
        <w:rPr>
          <w:rFonts w:ascii="Verdana" w:hAnsi="Verdana"/>
          <w:sz w:val="20"/>
          <w:szCs w:val="20"/>
        </w:rPr>
      </w:pPr>
      <w:r w:rsidRPr="00733EAE">
        <w:rPr>
          <w:rFonts w:ascii="Verdana" w:hAnsi="Verdana"/>
          <w:i/>
          <w:iCs/>
          <w:sz w:val="20"/>
          <w:szCs w:val="20"/>
        </w:rPr>
        <w:t>Deelt een kind uit zichzelf iets ingrijpends in de groep? Erken dan wat het kind vertelt, parkeer het onderwerp en kom er op een later moment één-op-één op terug. Zo bescherm je het kind en houd je tegelijkertijd de groepssetting veilig.</w:t>
      </w:r>
    </w:p>
    <w:p w14:paraId="7AE8E1AE" w14:textId="77777777" w:rsidR="00733EAE" w:rsidRPr="00733EAE" w:rsidRDefault="00733EAE" w:rsidP="00733EAE">
      <w:pPr>
        <w:pStyle w:val="BasistekstKindertelefoon"/>
        <w:numPr>
          <w:ilvl w:val="0"/>
          <w:numId w:val="39"/>
        </w:numPr>
        <w:rPr>
          <w:rFonts w:ascii="Verdana" w:hAnsi="Verdana"/>
          <w:sz w:val="20"/>
          <w:szCs w:val="20"/>
        </w:rPr>
      </w:pPr>
      <w:r w:rsidRPr="00733EAE">
        <w:rPr>
          <w:rFonts w:ascii="Verdana" w:hAnsi="Verdana"/>
          <w:i/>
          <w:iCs/>
          <w:sz w:val="20"/>
          <w:szCs w:val="20"/>
        </w:rPr>
        <w:t>Daarnaast zijn enkele algemene uitgangspunten uit de gespreksleidraad ook relevant voor een groepsgesprek. Benadruk bijvoorbeeld dat kinderen geen schuld hebben aan wat hen overkomt, ook als dat soms wel zo voelt.</w:t>
      </w:r>
    </w:p>
    <w:p w14:paraId="5326D595" w14:textId="77777777" w:rsidR="00733EAE" w:rsidRPr="00733EAE" w:rsidRDefault="00733EAE" w:rsidP="00733EAE">
      <w:pPr>
        <w:pStyle w:val="BasistekstKindertelefoon"/>
        <w:numPr>
          <w:ilvl w:val="0"/>
          <w:numId w:val="39"/>
        </w:numPr>
        <w:rPr>
          <w:rFonts w:ascii="Verdana" w:hAnsi="Verdana"/>
          <w:sz w:val="20"/>
          <w:szCs w:val="20"/>
        </w:rPr>
      </w:pPr>
      <w:r w:rsidRPr="00733EAE">
        <w:rPr>
          <w:rFonts w:ascii="Verdana" w:hAnsi="Verdana"/>
          <w:i/>
          <w:iCs/>
          <w:sz w:val="20"/>
          <w:szCs w:val="20"/>
        </w:rPr>
        <w:t>Benadruk ook dat kinderen niet alleen zijn en dat het belangrijk is om te praten met een vertrouwde volwassene: iemand in hun omgeving bij wie ze zich veilig voelen.</w:t>
      </w:r>
    </w:p>
    <w:p w14:paraId="2F807259" w14:textId="77777777" w:rsidR="00733EAE" w:rsidRPr="00733EAE" w:rsidRDefault="00733EAE" w:rsidP="00733EAE">
      <w:pPr>
        <w:pStyle w:val="BasistekstKindertelefoon"/>
        <w:rPr>
          <w:rFonts w:ascii="Verdana" w:hAnsi="Verdana"/>
          <w:sz w:val="20"/>
          <w:szCs w:val="20"/>
        </w:rPr>
      </w:pPr>
    </w:p>
    <w:sectPr w:rsidR="00733EAE" w:rsidRPr="00733EAE" w:rsidSect="009A1D1C">
      <w:pgSz w:w="11906" w:h="16838" w:code="9"/>
      <w:pgMar w:top="1247" w:right="907" w:bottom="992" w:left="124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A173D" w14:textId="77777777" w:rsidR="00A200D5" w:rsidRPr="003C6B74" w:rsidRDefault="00A200D5" w:rsidP="003C6B74">
      <w:pPr>
        <w:pStyle w:val="Voettekst"/>
      </w:pPr>
    </w:p>
  </w:endnote>
  <w:endnote w:type="continuationSeparator" w:id="0">
    <w:p w14:paraId="1EE83835" w14:textId="77777777" w:rsidR="00A200D5" w:rsidRPr="003C6B74" w:rsidRDefault="00A200D5" w:rsidP="003C6B74">
      <w:pPr>
        <w:pStyle w:val="Voe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Poppins Medium">
    <w:charset w:val="00"/>
    <w:family w:val="auto"/>
    <w:pitch w:val="variable"/>
    <w:sig w:usb0="00008007" w:usb1="00000000" w:usb2="00000000" w:usb3="00000000" w:csb0="00000093" w:csb1="00000000"/>
  </w:font>
  <w:font w:name="Maiandra GD">
    <w:panose1 w:val="020E0502030308020204"/>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49375" w14:textId="77777777" w:rsidR="00A200D5" w:rsidRPr="003C6B74" w:rsidRDefault="00A200D5" w:rsidP="003C6B74">
      <w:pPr>
        <w:pStyle w:val="Voettekst"/>
      </w:pPr>
    </w:p>
  </w:footnote>
  <w:footnote w:type="continuationSeparator" w:id="0">
    <w:p w14:paraId="133424A8" w14:textId="77777777" w:rsidR="00A200D5" w:rsidRPr="003C6B74" w:rsidRDefault="00A200D5" w:rsidP="003C6B74">
      <w:pPr>
        <w:pStyle w:val="Voe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117784"/>
    <w:multiLevelType w:val="hybridMultilevel"/>
    <w:tmpl w:val="8E4C64E0"/>
    <w:lvl w:ilvl="0" w:tplc="DDA0F7FE">
      <w:start w:val="2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6FB0A3D"/>
    <w:multiLevelType w:val="multilevel"/>
    <w:tmpl w:val="39A00B8A"/>
    <w:styleLink w:val="OpsommingbolletjeKindertelefoon"/>
    <w:lvl w:ilvl="0">
      <w:start w:val="1"/>
      <w:numFmt w:val="bullet"/>
      <w:pStyle w:val="Opsommingbolletje1eniveauKindertelefoon"/>
      <w:lvlText w:val="•"/>
      <w:lvlJc w:val="left"/>
      <w:pPr>
        <w:ind w:left="284" w:hanging="284"/>
      </w:pPr>
      <w:rPr>
        <w:rFonts w:ascii="Calibri" w:hAnsi="Calibri" w:hint="default"/>
        <w:color w:val="00C4E1" w:themeColor="text2"/>
      </w:rPr>
    </w:lvl>
    <w:lvl w:ilvl="1">
      <w:start w:val="1"/>
      <w:numFmt w:val="bullet"/>
      <w:pStyle w:val="Opsommingbolletje2eniveauKindertelefoon"/>
      <w:lvlText w:val="•"/>
      <w:lvlJc w:val="left"/>
      <w:pPr>
        <w:ind w:left="568" w:hanging="284"/>
      </w:pPr>
      <w:rPr>
        <w:rFonts w:ascii="Calibri" w:hAnsi="Calibri" w:hint="default"/>
        <w:color w:val="00C4E1" w:themeColor="text2"/>
      </w:rPr>
    </w:lvl>
    <w:lvl w:ilvl="2">
      <w:start w:val="1"/>
      <w:numFmt w:val="bullet"/>
      <w:pStyle w:val="Opsommingbolletje3eniveauKindertelefoon"/>
      <w:lvlText w:val="•"/>
      <w:lvlJc w:val="left"/>
      <w:pPr>
        <w:ind w:left="852" w:hanging="284"/>
      </w:pPr>
      <w:rPr>
        <w:rFonts w:ascii="Calibri" w:hAnsi="Calibri" w:hint="default"/>
        <w:color w:val="00C4E1" w:themeColor="text2"/>
      </w:rPr>
    </w:lvl>
    <w:lvl w:ilvl="3">
      <w:start w:val="1"/>
      <w:numFmt w:val="bullet"/>
      <w:lvlText w:val="•"/>
      <w:lvlJc w:val="left"/>
      <w:pPr>
        <w:ind w:left="1136" w:hanging="284"/>
      </w:pPr>
      <w:rPr>
        <w:rFonts w:ascii="Arial" w:hAnsi="Arial" w:hint="default"/>
        <w:color w:val="00C4E1" w:themeColor="text2"/>
      </w:rPr>
    </w:lvl>
    <w:lvl w:ilvl="4">
      <w:start w:val="1"/>
      <w:numFmt w:val="bullet"/>
      <w:lvlText w:val="•"/>
      <w:lvlJc w:val="left"/>
      <w:pPr>
        <w:ind w:left="1420" w:hanging="284"/>
      </w:pPr>
      <w:rPr>
        <w:rFonts w:ascii="Arial" w:hAnsi="Arial" w:hint="default"/>
        <w:color w:val="00C4E1" w:themeColor="text2"/>
      </w:rPr>
    </w:lvl>
    <w:lvl w:ilvl="5">
      <w:start w:val="1"/>
      <w:numFmt w:val="bullet"/>
      <w:lvlText w:val="•"/>
      <w:lvlJc w:val="left"/>
      <w:pPr>
        <w:ind w:left="1704" w:hanging="284"/>
      </w:pPr>
      <w:rPr>
        <w:rFonts w:ascii="Calibri" w:hAnsi="Calibri" w:hint="default"/>
        <w:color w:val="00C4E1" w:themeColor="text2"/>
      </w:rPr>
    </w:lvl>
    <w:lvl w:ilvl="6">
      <w:start w:val="1"/>
      <w:numFmt w:val="bullet"/>
      <w:lvlText w:val="•"/>
      <w:lvlJc w:val="left"/>
      <w:pPr>
        <w:ind w:left="1988" w:hanging="284"/>
      </w:pPr>
      <w:rPr>
        <w:rFonts w:ascii="Calibri" w:hAnsi="Calibri" w:hint="default"/>
        <w:color w:val="00C4E1" w:themeColor="text2"/>
      </w:rPr>
    </w:lvl>
    <w:lvl w:ilvl="7">
      <w:start w:val="1"/>
      <w:numFmt w:val="bullet"/>
      <w:lvlText w:val="•"/>
      <w:lvlJc w:val="left"/>
      <w:pPr>
        <w:ind w:left="2272" w:hanging="284"/>
      </w:pPr>
      <w:rPr>
        <w:rFonts w:ascii="Calibri" w:hAnsi="Calibri" w:hint="default"/>
        <w:color w:val="00C4E1" w:themeColor="text2"/>
      </w:rPr>
    </w:lvl>
    <w:lvl w:ilvl="8">
      <w:start w:val="1"/>
      <w:numFmt w:val="bullet"/>
      <w:lvlText w:val="•"/>
      <w:lvlJc w:val="left"/>
      <w:pPr>
        <w:ind w:left="2556" w:hanging="284"/>
      </w:pPr>
      <w:rPr>
        <w:rFonts w:ascii="Calibri" w:hAnsi="Calibri" w:hint="default"/>
        <w:color w:val="00C4E1" w:themeColor="text2"/>
      </w:rPr>
    </w:lvl>
  </w:abstractNum>
  <w:abstractNum w:abstractNumId="12" w15:restartNumberingAfterBreak="0">
    <w:nsid w:val="0BC24928"/>
    <w:multiLevelType w:val="multilevel"/>
    <w:tmpl w:val="B4BACAD8"/>
    <w:styleLink w:val="OpsommingstreepjeKindertelefoon"/>
    <w:lvl w:ilvl="0">
      <w:start w:val="1"/>
      <w:numFmt w:val="bullet"/>
      <w:pStyle w:val="Opsommingstreepje1eniveauKindertelefoon"/>
      <w:lvlText w:val="–"/>
      <w:lvlJc w:val="left"/>
      <w:pPr>
        <w:ind w:left="284" w:hanging="284"/>
      </w:pPr>
      <w:rPr>
        <w:rFonts w:hint="default"/>
      </w:rPr>
    </w:lvl>
    <w:lvl w:ilvl="1">
      <w:start w:val="1"/>
      <w:numFmt w:val="bullet"/>
      <w:pStyle w:val="Opsommingstreepje2eniveauKindertelefoon"/>
      <w:lvlText w:val="–"/>
      <w:lvlJc w:val="left"/>
      <w:pPr>
        <w:ind w:left="568" w:hanging="284"/>
      </w:pPr>
      <w:rPr>
        <w:rFonts w:hint="default"/>
      </w:rPr>
    </w:lvl>
    <w:lvl w:ilvl="2">
      <w:start w:val="1"/>
      <w:numFmt w:val="bullet"/>
      <w:pStyle w:val="Opsommingstreepje3eniveauKindertelefoo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3" w15:restartNumberingAfterBreak="0">
    <w:nsid w:val="0C997264"/>
    <w:multiLevelType w:val="multilevel"/>
    <w:tmpl w:val="39A00B8A"/>
    <w:numStyleLink w:val="OpsommingbolletjeKindertelefoon"/>
  </w:abstractNum>
  <w:abstractNum w:abstractNumId="14" w15:restartNumberingAfterBreak="0">
    <w:nsid w:val="0CD44E93"/>
    <w:multiLevelType w:val="multilevel"/>
    <w:tmpl w:val="39A00B8A"/>
    <w:numStyleLink w:val="OpsommingbolletjeKindertelefoon"/>
  </w:abstractNum>
  <w:abstractNum w:abstractNumId="15"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82879C7"/>
    <w:multiLevelType w:val="multilevel"/>
    <w:tmpl w:val="89367262"/>
    <w:numStyleLink w:val="OpsommingnummerKindertelefoon"/>
  </w:abstractNum>
  <w:abstractNum w:abstractNumId="18" w15:restartNumberingAfterBreak="0">
    <w:nsid w:val="2D665843"/>
    <w:multiLevelType w:val="multilevel"/>
    <w:tmpl w:val="90A8103A"/>
    <w:styleLink w:val="BijlagenummeringKindertelefoon"/>
    <w:lvl w:ilvl="0">
      <w:start w:val="1"/>
      <w:numFmt w:val="decimal"/>
      <w:pStyle w:val="Bijlagekop1Kindertelefoon"/>
      <w:suff w:val="space"/>
      <w:lvlText w:val="Bijlage %1"/>
      <w:lvlJc w:val="left"/>
      <w:pPr>
        <w:ind w:left="284" w:hanging="284"/>
      </w:pPr>
      <w:rPr>
        <w:rFonts w:hint="default"/>
      </w:rPr>
    </w:lvl>
    <w:lvl w:ilvl="1">
      <w:start w:val="1"/>
      <w:numFmt w:val="decimal"/>
      <w:pStyle w:val="Bijlagekop2Kindertelefoon"/>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9" w15:restartNumberingAfterBreak="0">
    <w:nsid w:val="2D7E06B0"/>
    <w:multiLevelType w:val="multilevel"/>
    <w:tmpl w:val="9200769E"/>
    <w:styleLink w:val="OpsommingkleineletterKindertelefoon"/>
    <w:lvl w:ilvl="0">
      <w:start w:val="1"/>
      <w:numFmt w:val="lowerLetter"/>
      <w:pStyle w:val="Opsommingkleineletter1eniveauKindertelefoon"/>
      <w:lvlText w:val="%1"/>
      <w:lvlJc w:val="left"/>
      <w:pPr>
        <w:ind w:left="284" w:hanging="284"/>
      </w:pPr>
      <w:rPr>
        <w:rFonts w:hint="default"/>
      </w:rPr>
    </w:lvl>
    <w:lvl w:ilvl="1">
      <w:start w:val="1"/>
      <w:numFmt w:val="lowerLetter"/>
      <w:pStyle w:val="Opsommingkleineletter2eniveauKindertelefoon"/>
      <w:lvlText w:val="%2"/>
      <w:lvlJc w:val="left"/>
      <w:pPr>
        <w:ind w:left="568" w:hanging="284"/>
      </w:pPr>
      <w:rPr>
        <w:rFonts w:hint="default"/>
      </w:rPr>
    </w:lvl>
    <w:lvl w:ilvl="2">
      <w:start w:val="1"/>
      <w:numFmt w:val="lowerLetter"/>
      <w:pStyle w:val="Opsommingkleineletter3eniveauKindertelefoon"/>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0" w15:restartNumberingAfterBreak="0">
    <w:nsid w:val="335C0790"/>
    <w:multiLevelType w:val="multilevel"/>
    <w:tmpl w:val="C1B829DC"/>
    <w:numStyleLink w:val="OpsommingtekenKindertelefoon"/>
  </w:abstractNum>
  <w:abstractNum w:abstractNumId="21" w15:restartNumberingAfterBreak="0">
    <w:nsid w:val="398A2A0C"/>
    <w:multiLevelType w:val="multilevel"/>
    <w:tmpl w:val="89367262"/>
    <w:styleLink w:val="OpsommingnummerKindertelefoon"/>
    <w:lvl w:ilvl="0">
      <w:start w:val="1"/>
      <w:numFmt w:val="decimal"/>
      <w:pStyle w:val="Opsommingnummer1eniveauKindertelefoon"/>
      <w:lvlText w:val="%1"/>
      <w:lvlJc w:val="left"/>
      <w:pPr>
        <w:ind w:left="284" w:hanging="284"/>
      </w:pPr>
      <w:rPr>
        <w:rFonts w:hint="default"/>
      </w:rPr>
    </w:lvl>
    <w:lvl w:ilvl="1">
      <w:start w:val="1"/>
      <w:numFmt w:val="decimal"/>
      <w:pStyle w:val="Opsommingnummer2eniveauKindertelefoon"/>
      <w:lvlText w:val="%2"/>
      <w:lvlJc w:val="left"/>
      <w:pPr>
        <w:ind w:left="568" w:hanging="284"/>
      </w:pPr>
      <w:rPr>
        <w:rFonts w:hint="default"/>
      </w:rPr>
    </w:lvl>
    <w:lvl w:ilvl="2">
      <w:start w:val="1"/>
      <w:numFmt w:val="decimal"/>
      <w:pStyle w:val="Opsommingnummer3eniveauKindertelefoo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2" w15:restartNumberingAfterBreak="0">
    <w:nsid w:val="40EF61F8"/>
    <w:multiLevelType w:val="multilevel"/>
    <w:tmpl w:val="77AC6B94"/>
    <w:styleLink w:val="KopnummeringKindertelefoon"/>
    <w:lvl w:ilvl="0">
      <w:start w:val="1"/>
      <w:numFmt w:val="decimal"/>
      <w:pStyle w:val="Kop1"/>
      <w:lvlText w:val="%1"/>
      <w:lvlJc w:val="left"/>
      <w:pPr>
        <w:ind w:left="1134" w:hanging="1134"/>
      </w:pPr>
      <w:rPr>
        <w:rFonts w:hint="default"/>
      </w:rPr>
    </w:lvl>
    <w:lvl w:ilvl="1">
      <w:start w:val="1"/>
      <w:numFmt w:val="decimal"/>
      <w:pStyle w:val="Kop2"/>
      <w:lvlText w:val="%1.%2"/>
      <w:lvlJc w:val="left"/>
      <w:pPr>
        <w:ind w:left="1134" w:hanging="1134"/>
      </w:pPr>
      <w:rPr>
        <w:rFonts w:hint="default"/>
      </w:rPr>
    </w:lvl>
    <w:lvl w:ilvl="2">
      <w:start w:val="1"/>
      <w:numFmt w:val="decimal"/>
      <w:pStyle w:val="Kop3"/>
      <w:lvlText w:val="%1.%2.%3"/>
      <w:lvlJc w:val="left"/>
      <w:pPr>
        <w:ind w:left="1134" w:hanging="1134"/>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3" w15:restartNumberingAfterBreak="0">
    <w:nsid w:val="46A60AA0"/>
    <w:multiLevelType w:val="multilevel"/>
    <w:tmpl w:val="C9FA2D30"/>
    <w:styleLink w:val="OpsommingopenrondjeKindertelefoon"/>
    <w:lvl w:ilvl="0">
      <w:start w:val="1"/>
      <w:numFmt w:val="bullet"/>
      <w:pStyle w:val="Opsommingopenrondje1eniveauKindertelefoon"/>
      <w:lvlText w:val="○"/>
      <w:lvlJc w:val="left"/>
      <w:pPr>
        <w:ind w:left="284" w:hanging="284"/>
      </w:pPr>
      <w:rPr>
        <w:rFonts w:hint="default"/>
      </w:rPr>
    </w:lvl>
    <w:lvl w:ilvl="1">
      <w:start w:val="1"/>
      <w:numFmt w:val="bullet"/>
      <w:pStyle w:val="Opsommingopenrondje2eniveauKindertelefoon"/>
      <w:lvlText w:val="○"/>
      <w:lvlJc w:val="left"/>
      <w:pPr>
        <w:ind w:left="568" w:hanging="284"/>
      </w:pPr>
      <w:rPr>
        <w:rFonts w:hint="default"/>
      </w:rPr>
    </w:lvl>
    <w:lvl w:ilvl="2">
      <w:start w:val="1"/>
      <w:numFmt w:val="bullet"/>
      <w:pStyle w:val="Opsommingopenrondje3eniveauKindertelefoo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24" w15:restartNumberingAfterBreak="0">
    <w:nsid w:val="47F07577"/>
    <w:multiLevelType w:val="multilevel"/>
    <w:tmpl w:val="77AC6B94"/>
    <w:numStyleLink w:val="KopnummeringKindertelefoon"/>
  </w:abstractNum>
  <w:abstractNum w:abstractNumId="25" w15:restartNumberingAfterBreak="0">
    <w:nsid w:val="49E04A53"/>
    <w:multiLevelType w:val="multilevel"/>
    <w:tmpl w:val="541E8BEE"/>
    <w:styleLink w:val="AgendapuntlijstKindertelefoon"/>
    <w:lvl w:ilvl="0">
      <w:start w:val="1"/>
      <w:numFmt w:val="decimal"/>
      <w:pStyle w:val="AgendapuntKindertelefoon"/>
      <w:lvlText w:val="%1."/>
      <w:lvlJc w:val="left"/>
      <w:pPr>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DDE14E1"/>
    <w:multiLevelType w:val="multilevel"/>
    <w:tmpl w:val="541E8BEE"/>
    <w:numStyleLink w:val="AgendapuntlijstKindertelefoon"/>
  </w:abstractNum>
  <w:abstractNum w:abstractNumId="28" w15:restartNumberingAfterBreak="0">
    <w:nsid w:val="63F335A0"/>
    <w:multiLevelType w:val="multilevel"/>
    <w:tmpl w:val="C1B829DC"/>
    <w:styleLink w:val="OpsommingtekenKindertelefoon"/>
    <w:lvl w:ilvl="0">
      <w:start w:val="1"/>
      <w:numFmt w:val="bullet"/>
      <w:pStyle w:val="Opsommingteken1eniveauKindertelefoon"/>
      <w:lvlText w:val="•"/>
      <w:lvlJc w:val="left"/>
      <w:pPr>
        <w:ind w:left="284" w:hanging="284"/>
      </w:pPr>
      <w:rPr>
        <w:rFonts w:ascii="Calibri" w:hAnsi="Calibri" w:hint="default"/>
        <w:color w:val="00C4E1" w:themeColor="text2"/>
      </w:rPr>
    </w:lvl>
    <w:lvl w:ilvl="1">
      <w:start w:val="1"/>
      <w:numFmt w:val="bullet"/>
      <w:pStyle w:val="Opsommingteken2eniveauKindertelefoon"/>
      <w:lvlText w:val="–"/>
      <w:lvlJc w:val="left"/>
      <w:pPr>
        <w:ind w:left="568" w:hanging="284"/>
      </w:pPr>
      <w:rPr>
        <w:rFonts w:hint="default"/>
        <w:color w:val="00C4E1" w:themeColor="text2"/>
      </w:rPr>
    </w:lvl>
    <w:lvl w:ilvl="2">
      <w:start w:val="1"/>
      <w:numFmt w:val="bullet"/>
      <w:pStyle w:val="Opsommingteken3eniveauKindertelefoon"/>
      <w:lvlText w:val="&gt;"/>
      <w:lvlJc w:val="left"/>
      <w:pPr>
        <w:ind w:left="852" w:hanging="284"/>
      </w:pPr>
      <w:rPr>
        <w:rFonts w:hint="default"/>
        <w:color w:val="00C4E1" w:themeColor="text2"/>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29" w15:restartNumberingAfterBreak="0">
    <w:nsid w:val="6CAB1E63"/>
    <w:multiLevelType w:val="multilevel"/>
    <w:tmpl w:val="541E8BEE"/>
    <w:numStyleLink w:val="AgendapuntlijstKindertelefoon"/>
  </w:abstractNum>
  <w:abstractNum w:abstractNumId="30" w15:restartNumberingAfterBreak="0">
    <w:nsid w:val="6E7370EC"/>
    <w:multiLevelType w:val="multilevel"/>
    <w:tmpl w:val="9200769E"/>
    <w:numStyleLink w:val="OpsommingkleineletterKindertelefoon"/>
  </w:abstractNum>
  <w:abstractNum w:abstractNumId="31" w15:restartNumberingAfterBreak="0">
    <w:nsid w:val="7038598F"/>
    <w:multiLevelType w:val="multilevel"/>
    <w:tmpl w:val="90A8103A"/>
    <w:numStyleLink w:val="BijlagenummeringKindertelefoon"/>
  </w:abstractNum>
  <w:abstractNum w:abstractNumId="32" w15:restartNumberingAfterBreak="0">
    <w:nsid w:val="70EC4E8C"/>
    <w:multiLevelType w:val="multilevel"/>
    <w:tmpl w:val="C9FA2D30"/>
    <w:numStyleLink w:val="OpsommingopenrondjeKindertelefoon"/>
  </w:abstractNum>
  <w:abstractNum w:abstractNumId="33" w15:restartNumberingAfterBreak="0">
    <w:nsid w:val="79AE6CDF"/>
    <w:multiLevelType w:val="multilevel"/>
    <w:tmpl w:val="B4BACAD8"/>
    <w:numStyleLink w:val="OpsommingstreepjeKindertelefoon"/>
  </w:abstractNum>
  <w:abstractNum w:abstractNumId="34" w15:restartNumberingAfterBreak="0">
    <w:nsid w:val="7F1111C6"/>
    <w:multiLevelType w:val="multilevel"/>
    <w:tmpl w:val="3BA81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02507849">
    <w:abstractNumId w:val="2"/>
  </w:num>
  <w:num w:numId="2" w16cid:durableId="1012225553">
    <w:abstractNumId w:val="0"/>
  </w:num>
  <w:num w:numId="3" w16cid:durableId="101533911">
    <w:abstractNumId w:val="30"/>
  </w:num>
  <w:num w:numId="4" w16cid:durableId="1073504202">
    <w:abstractNumId w:val="23"/>
  </w:num>
  <w:num w:numId="5" w16cid:durableId="1117867113">
    <w:abstractNumId w:val="32"/>
  </w:num>
  <w:num w:numId="6" w16cid:durableId="1249190539">
    <w:abstractNumId w:val="28"/>
  </w:num>
  <w:num w:numId="7" w16cid:durableId="1406103582">
    <w:abstractNumId w:val="31"/>
  </w:num>
  <w:num w:numId="8" w16cid:durableId="1412849819">
    <w:abstractNumId w:val="14"/>
  </w:num>
  <w:num w:numId="9" w16cid:durableId="1431269539">
    <w:abstractNumId w:val="22"/>
  </w:num>
  <w:num w:numId="10" w16cid:durableId="1465000512">
    <w:abstractNumId w:val="9"/>
  </w:num>
  <w:num w:numId="11" w16cid:durableId="1504392013">
    <w:abstractNumId w:val="17"/>
  </w:num>
  <w:num w:numId="12" w16cid:durableId="1533572992">
    <w:abstractNumId w:val="26"/>
  </w:num>
  <w:num w:numId="13" w16cid:durableId="1541941048">
    <w:abstractNumId w:val="8"/>
  </w:num>
  <w:num w:numId="14" w16cid:durableId="1544977717">
    <w:abstractNumId w:val="10"/>
  </w:num>
  <w:num w:numId="15" w16cid:durableId="1645507513">
    <w:abstractNumId w:val="15"/>
  </w:num>
  <w:num w:numId="16" w16cid:durableId="1693610505">
    <w:abstractNumId w:val="18"/>
  </w:num>
  <w:num w:numId="17" w16cid:durableId="1709063953">
    <w:abstractNumId w:val="5"/>
  </w:num>
  <w:num w:numId="18" w16cid:durableId="1748840885">
    <w:abstractNumId w:val="3"/>
  </w:num>
  <w:num w:numId="19" w16cid:durableId="1833719691">
    <w:abstractNumId w:val="4"/>
  </w:num>
  <w:num w:numId="20" w16cid:durableId="1961717430">
    <w:abstractNumId w:val="19"/>
  </w:num>
  <w:num w:numId="21" w16cid:durableId="1979800146">
    <w:abstractNumId w:val="25"/>
  </w:num>
  <w:num w:numId="22" w16cid:durableId="2009215568">
    <w:abstractNumId w:val="14"/>
  </w:num>
  <w:num w:numId="23" w16cid:durableId="243420607">
    <w:abstractNumId w:val="29"/>
  </w:num>
  <w:num w:numId="24" w16cid:durableId="284116121">
    <w:abstractNumId w:val="12"/>
  </w:num>
  <w:num w:numId="25" w16cid:durableId="284894157">
    <w:abstractNumId w:val="28"/>
  </w:num>
  <w:num w:numId="26" w16cid:durableId="332882579">
    <w:abstractNumId w:val="27"/>
  </w:num>
  <w:num w:numId="27" w16cid:durableId="345525031">
    <w:abstractNumId w:val="6"/>
  </w:num>
  <w:num w:numId="28" w16cid:durableId="410548687">
    <w:abstractNumId w:val="21"/>
  </w:num>
  <w:num w:numId="29" w16cid:durableId="41684772">
    <w:abstractNumId w:val="16"/>
  </w:num>
  <w:num w:numId="30" w16cid:durableId="436100127">
    <w:abstractNumId w:val="1"/>
  </w:num>
  <w:num w:numId="31" w16cid:durableId="44304558">
    <w:abstractNumId w:val="24"/>
  </w:num>
  <w:num w:numId="32" w16cid:durableId="726686062">
    <w:abstractNumId w:val="20"/>
  </w:num>
  <w:num w:numId="33" w16cid:durableId="746999176">
    <w:abstractNumId w:val="13"/>
  </w:num>
  <w:num w:numId="34" w16cid:durableId="811142900">
    <w:abstractNumId w:val="7"/>
  </w:num>
  <w:num w:numId="35" w16cid:durableId="836305329">
    <w:abstractNumId w:val="33"/>
  </w:num>
  <w:num w:numId="36" w16cid:durableId="907225116">
    <w:abstractNumId w:val="14"/>
  </w:num>
  <w:num w:numId="37" w16cid:durableId="920143908">
    <w:abstractNumId w:val="11"/>
  </w:num>
  <w:num w:numId="38" w16cid:durableId="957106556">
    <w:abstractNumId w:val="11"/>
  </w:num>
  <w:num w:numId="39" w16cid:durableId="1539970280">
    <w:abstractNumId w:val="34"/>
    <w:lvlOverride w:ilvl="0"/>
    <w:lvlOverride w:ilvl="1"/>
    <w:lvlOverride w:ilvl="2"/>
    <w:lvlOverride w:ilvl="3"/>
    <w:lvlOverride w:ilvl="4"/>
    <w:lvlOverride w:ilvl="5"/>
    <w:lvlOverride w:ilvl="6"/>
    <w:lvlOverride w:ilvl="7"/>
    <w:lvlOverride w:ilv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6B3"/>
    <w:rsid w:val="00000D03"/>
    <w:rsid w:val="000013E1"/>
    <w:rsid w:val="00004562"/>
    <w:rsid w:val="00004C70"/>
    <w:rsid w:val="00005DB5"/>
    <w:rsid w:val="00006237"/>
    <w:rsid w:val="0000663D"/>
    <w:rsid w:val="00010D95"/>
    <w:rsid w:val="00011BFA"/>
    <w:rsid w:val="00012581"/>
    <w:rsid w:val="00014942"/>
    <w:rsid w:val="000221B4"/>
    <w:rsid w:val="0002562D"/>
    <w:rsid w:val="000258E2"/>
    <w:rsid w:val="000277CF"/>
    <w:rsid w:val="00030249"/>
    <w:rsid w:val="00031388"/>
    <w:rsid w:val="000321D1"/>
    <w:rsid w:val="0003377A"/>
    <w:rsid w:val="00035232"/>
    <w:rsid w:val="000418EF"/>
    <w:rsid w:val="000431E5"/>
    <w:rsid w:val="00044C76"/>
    <w:rsid w:val="00044DA2"/>
    <w:rsid w:val="0004513F"/>
    <w:rsid w:val="000459CB"/>
    <w:rsid w:val="00050D4B"/>
    <w:rsid w:val="000518B1"/>
    <w:rsid w:val="0005205D"/>
    <w:rsid w:val="00052426"/>
    <w:rsid w:val="00052FF4"/>
    <w:rsid w:val="00053B77"/>
    <w:rsid w:val="00053E43"/>
    <w:rsid w:val="0005430B"/>
    <w:rsid w:val="000559E6"/>
    <w:rsid w:val="0005732F"/>
    <w:rsid w:val="00060132"/>
    <w:rsid w:val="00063A84"/>
    <w:rsid w:val="0006503C"/>
    <w:rsid w:val="00066DF0"/>
    <w:rsid w:val="00071D66"/>
    <w:rsid w:val="000726F6"/>
    <w:rsid w:val="00074DAC"/>
    <w:rsid w:val="000756F3"/>
    <w:rsid w:val="0007714E"/>
    <w:rsid w:val="0009698A"/>
    <w:rsid w:val="000A1B78"/>
    <w:rsid w:val="000A6B45"/>
    <w:rsid w:val="000B66B6"/>
    <w:rsid w:val="000B7322"/>
    <w:rsid w:val="000C0969"/>
    <w:rsid w:val="000C1A1A"/>
    <w:rsid w:val="000C3A12"/>
    <w:rsid w:val="000C3F66"/>
    <w:rsid w:val="000D6AB7"/>
    <w:rsid w:val="000E1539"/>
    <w:rsid w:val="000E55A1"/>
    <w:rsid w:val="000E6E43"/>
    <w:rsid w:val="000F213A"/>
    <w:rsid w:val="000F2D93"/>
    <w:rsid w:val="000F650E"/>
    <w:rsid w:val="000F66B7"/>
    <w:rsid w:val="000F6E81"/>
    <w:rsid w:val="00100B98"/>
    <w:rsid w:val="00105EE2"/>
    <w:rsid w:val="00106601"/>
    <w:rsid w:val="00110A9F"/>
    <w:rsid w:val="00112760"/>
    <w:rsid w:val="001170AE"/>
    <w:rsid w:val="00122DED"/>
    <w:rsid w:val="00124425"/>
    <w:rsid w:val="001266E5"/>
    <w:rsid w:val="00132265"/>
    <w:rsid w:val="00134299"/>
    <w:rsid w:val="00134E43"/>
    <w:rsid w:val="00135A2A"/>
    <w:rsid w:val="00135D79"/>
    <w:rsid w:val="00135E7B"/>
    <w:rsid w:val="00137CBB"/>
    <w:rsid w:val="00145B8E"/>
    <w:rsid w:val="0014640F"/>
    <w:rsid w:val="00146E56"/>
    <w:rsid w:val="00152E4D"/>
    <w:rsid w:val="00154853"/>
    <w:rsid w:val="001579D8"/>
    <w:rsid w:val="00157B65"/>
    <w:rsid w:val="00160871"/>
    <w:rsid w:val="001639F5"/>
    <w:rsid w:val="00165125"/>
    <w:rsid w:val="0017248E"/>
    <w:rsid w:val="00173A79"/>
    <w:rsid w:val="00175491"/>
    <w:rsid w:val="0018004F"/>
    <w:rsid w:val="0018093D"/>
    <w:rsid w:val="00187A59"/>
    <w:rsid w:val="00194F62"/>
    <w:rsid w:val="001A4799"/>
    <w:rsid w:val="001A6D54"/>
    <w:rsid w:val="001B1B37"/>
    <w:rsid w:val="001B4C7E"/>
    <w:rsid w:val="001C11BE"/>
    <w:rsid w:val="001C6232"/>
    <w:rsid w:val="001C63E7"/>
    <w:rsid w:val="001C7CB2"/>
    <w:rsid w:val="001D2384"/>
    <w:rsid w:val="001D2A06"/>
    <w:rsid w:val="001D3349"/>
    <w:rsid w:val="001D55D6"/>
    <w:rsid w:val="001D5F7A"/>
    <w:rsid w:val="001E0930"/>
    <w:rsid w:val="001E2293"/>
    <w:rsid w:val="001E34AC"/>
    <w:rsid w:val="001E5F7F"/>
    <w:rsid w:val="001F246A"/>
    <w:rsid w:val="001F50CD"/>
    <w:rsid w:val="001F5B4F"/>
    <w:rsid w:val="001F5C28"/>
    <w:rsid w:val="001F6547"/>
    <w:rsid w:val="00201520"/>
    <w:rsid w:val="002046BE"/>
    <w:rsid w:val="0020548B"/>
    <w:rsid w:val="0020607F"/>
    <w:rsid w:val="00206E2A"/>
    <w:rsid w:val="00206FF8"/>
    <w:rsid w:val="002074B2"/>
    <w:rsid w:val="00210533"/>
    <w:rsid w:val="002110AA"/>
    <w:rsid w:val="002119C1"/>
    <w:rsid w:val="00216489"/>
    <w:rsid w:val="00217CA9"/>
    <w:rsid w:val="00220A9C"/>
    <w:rsid w:val="002220BE"/>
    <w:rsid w:val="00224995"/>
    <w:rsid w:val="00225889"/>
    <w:rsid w:val="00227872"/>
    <w:rsid w:val="00227EA7"/>
    <w:rsid w:val="002306CE"/>
    <w:rsid w:val="00230B64"/>
    <w:rsid w:val="00236DE9"/>
    <w:rsid w:val="00242226"/>
    <w:rsid w:val="00242EE7"/>
    <w:rsid w:val="00250ED5"/>
    <w:rsid w:val="002518D2"/>
    <w:rsid w:val="00252B9A"/>
    <w:rsid w:val="00253D57"/>
    <w:rsid w:val="00254088"/>
    <w:rsid w:val="00255C3C"/>
    <w:rsid w:val="00256039"/>
    <w:rsid w:val="00257AA9"/>
    <w:rsid w:val="002625DC"/>
    <w:rsid w:val="00262D4E"/>
    <w:rsid w:val="002646C8"/>
    <w:rsid w:val="0026598A"/>
    <w:rsid w:val="00270586"/>
    <w:rsid w:val="00271809"/>
    <w:rsid w:val="002731D8"/>
    <w:rsid w:val="00274718"/>
    <w:rsid w:val="00280D1D"/>
    <w:rsid w:val="0028167D"/>
    <w:rsid w:val="00282B5D"/>
    <w:rsid w:val="00283592"/>
    <w:rsid w:val="00286652"/>
    <w:rsid w:val="00286914"/>
    <w:rsid w:val="00294CD2"/>
    <w:rsid w:val="002A2E44"/>
    <w:rsid w:val="002B08A4"/>
    <w:rsid w:val="002B1F34"/>
    <w:rsid w:val="002B2998"/>
    <w:rsid w:val="002B569E"/>
    <w:rsid w:val="002B64EE"/>
    <w:rsid w:val="002C46FB"/>
    <w:rsid w:val="002C514C"/>
    <w:rsid w:val="002D0E88"/>
    <w:rsid w:val="002D3E5C"/>
    <w:rsid w:val="002D52B2"/>
    <w:rsid w:val="002E2097"/>
    <w:rsid w:val="002E2611"/>
    <w:rsid w:val="002E274E"/>
    <w:rsid w:val="002E4A3D"/>
    <w:rsid w:val="002E68CD"/>
    <w:rsid w:val="002F0EB3"/>
    <w:rsid w:val="002F1F3A"/>
    <w:rsid w:val="002F4600"/>
    <w:rsid w:val="002F678C"/>
    <w:rsid w:val="002F7B77"/>
    <w:rsid w:val="003063C0"/>
    <w:rsid w:val="00310767"/>
    <w:rsid w:val="00310BD1"/>
    <w:rsid w:val="00312D26"/>
    <w:rsid w:val="00317DEA"/>
    <w:rsid w:val="00322A9F"/>
    <w:rsid w:val="00323121"/>
    <w:rsid w:val="00325C63"/>
    <w:rsid w:val="00326A23"/>
    <w:rsid w:val="00334D4B"/>
    <w:rsid w:val="00335B5E"/>
    <w:rsid w:val="00335D34"/>
    <w:rsid w:val="00337975"/>
    <w:rsid w:val="00337DDE"/>
    <w:rsid w:val="0034244A"/>
    <w:rsid w:val="00345315"/>
    <w:rsid w:val="00346631"/>
    <w:rsid w:val="00347094"/>
    <w:rsid w:val="0036336D"/>
    <w:rsid w:val="003638ED"/>
    <w:rsid w:val="00364B2C"/>
    <w:rsid w:val="00364E1D"/>
    <w:rsid w:val="00365254"/>
    <w:rsid w:val="00365327"/>
    <w:rsid w:val="00373C66"/>
    <w:rsid w:val="00374C23"/>
    <w:rsid w:val="00374D9A"/>
    <w:rsid w:val="003774EF"/>
    <w:rsid w:val="00377612"/>
    <w:rsid w:val="00382603"/>
    <w:rsid w:val="00382C9D"/>
    <w:rsid w:val="00383954"/>
    <w:rsid w:val="00384301"/>
    <w:rsid w:val="0039126D"/>
    <w:rsid w:val="00391A3C"/>
    <w:rsid w:val="003964D4"/>
    <w:rsid w:val="0039656A"/>
    <w:rsid w:val="003A5ED3"/>
    <w:rsid w:val="003A6677"/>
    <w:rsid w:val="003A6D80"/>
    <w:rsid w:val="003A6F28"/>
    <w:rsid w:val="003B14A0"/>
    <w:rsid w:val="003B3852"/>
    <w:rsid w:val="003B595E"/>
    <w:rsid w:val="003C1D66"/>
    <w:rsid w:val="003C2D91"/>
    <w:rsid w:val="003C6229"/>
    <w:rsid w:val="003C6B74"/>
    <w:rsid w:val="003D04B7"/>
    <w:rsid w:val="003D09E4"/>
    <w:rsid w:val="003D414A"/>
    <w:rsid w:val="003D49E5"/>
    <w:rsid w:val="003D5200"/>
    <w:rsid w:val="003D549D"/>
    <w:rsid w:val="003D6F35"/>
    <w:rsid w:val="003E0E14"/>
    <w:rsid w:val="003E2209"/>
    <w:rsid w:val="003E30F2"/>
    <w:rsid w:val="003E3B7D"/>
    <w:rsid w:val="003E6F90"/>
    <w:rsid w:val="003E766F"/>
    <w:rsid w:val="003F2747"/>
    <w:rsid w:val="003F2E85"/>
    <w:rsid w:val="003F68B0"/>
    <w:rsid w:val="003F768C"/>
    <w:rsid w:val="004001AF"/>
    <w:rsid w:val="00410F28"/>
    <w:rsid w:val="0041674F"/>
    <w:rsid w:val="00420B9D"/>
    <w:rsid w:val="0042229F"/>
    <w:rsid w:val="0042594D"/>
    <w:rsid w:val="00431140"/>
    <w:rsid w:val="00432CC8"/>
    <w:rsid w:val="00432DAE"/>
    <w:rsid w:val="00436704"/>
    <w:rsid w:val="004401CB"/>
    <w:rsid w:val="00441382"/>
    <w:rsid w:val="00441DAE"/>
    <w:rsid w:val="004429AF"/>
    <w:rsid w:val="00451FDB"/>
    <w:rsid w:val="00453C19"/>
    <w:rsid w:val="00454D82"/>
    <w:rsid w:val="004564A6"/>
    <w:rsid w:val="00457496"/>
    <w:rsid w:val="00460433"/>
    <w:rsid w:val="00463985"/>
    <w:rsid w:val="004656F6"/>
    <w:rsid w:val="004659D3"/>
    <w:rsid w:val="00466BEF"/>
    <w:rsid w:val="00466D71"/>
    <w:rsid w:val="00471C0F"/>
    <w:rsid w:val="00472911"/>
    <w:rsid w:val="00472E5E"/>
    <w:rsid w:val="004733C3"/>
    <w:rsid w:val="0047392D"/>
    <w:rsid w:val="0047518D"/>
    <w:rsid w:val="004804E1"/>
    <w:rsid w:val="00484966"/>
    <w:rsid w:val="00484C8E"/>
    <w:rsid w:val="00486319"/>
    <w:rsid w:val="00487493"/>
    <w:rsid w:val="004874A2"/>
    <w:rsid w:val="00487543"/>
    <w:rsid w:val="004875E2"/>
    <w:rsid w:val="00490BBD"/>
    <w:rsid w:val="004919F3"/>
    <w:rsid w:val="004929ED"/>
    <w:rsid w:val="00495327"/>
    <w:rsid w:val="00495AB2"/>
    <w:rsid w:val="00496929"/>
    <w:rsid w:val="0049D554"/>
    <w:rsid w:val="004A1B4F"/>
    <w:rsid w:val="004A311F"/>
    <w:rsid w:val="004A69BC"/>
    <w:rsid w:val="004A75A0"/>
    <w:rsid w:val="004B0C87"/>
    <w:rsid w:val="004B1803"/>
    <w:rsid w:val="004B2C90"/>
    <w:rsid w:val="004C4455"/>
    <w:rsid w:val="004C51F8"/>
    <w:rsid w:val="004D01A9"/>
    <w:rsid w:val="004D2412"/>
    <w:rsid w:val="004D3A12"/>
    <w:rsid w:val="004F2CE7"/>
    <w:rsid w:val="004F3A85"/>
    <w:rsid w:val="004F4A4D"/>
    <w:rsid w:val="004F6A99"/>
    <w:rsid w:val="005017F3"/>
    <w:rsid w:val="00501A64"/>
    <w:rsid w:val="005039A3"/>
    <w:rsid w:val="00503BFD"/>
    <w:rsid w:val="005043E5"/>
    <w:rsid w:val="005074E8"/>
    <w:rsid w:val="0051134D"/>
    <w:rsid w:val="00512151"/>
    <w:rsid w:val="0051220F"/>
    <w:rsid w:val="00513D36"/>
    <w:rsid w:val="00515E2F"/>
    <w:rsid w:val="0051608A"/>
    <w:rsid w:val="0051711F"/>
    <w:rsid w:val="00521726"/>
    <w:rsid w:val="0052633D"/>
    <w:rsid w:val="00526530"/>
    <w:rsid w:val="00532015"/>
    <w:rsid w:val="00532F98"/>
    <w:rsid w:val="0053645C"/>
    <w:rsid w:val="0054472A"/>
    <w:rsid w:val="00545244"/>
    <w:rsid w:val="00553801"/>
    <w:rsid w:val="0056024E"/>
    <w:rsid w:val="005615BE"/>
    <w:rsid w:val="00562E3D"/>
    <w:rsid w:val="00567D7A"/>
    <w:rsid w:val="00574C22"/>
    <w:rsid w:val="00575310"/>
    <w:rsid w:val="00575FFC"/>
    <w:rsid w:val="0058051D"/>
    <w:rsid w:val="005818B8"/>
    <w:rsid w:val="0058546B"/>
    <w:rsid w:val="00587FB4"/>
    <w:rsid w:val="0059027A"/>
    <w:rsid w:val="00595A1F"/>
    <w:rsid w:val="005A113C"/>
    <w:rsid w:val="005A1BD7"/>
    <w:rsid w:val="005A1FFF"/>
    <w:rsid w:val="005A2491"/>
    <w:rsid w:val="005A2BEC"/>
    <w:rsid w:val="005B192A"/>
    <w:rsid w:val="005B4D58"/>
    <w:rsid w:val="005B4FAF"/>
    <w:rsid w:val="005C4CC2"/>
    <w:rsid w:val="005C5603"/>
    <w:rsid w:val="005C6668"/>
    <w:rsid w:val="005D12BE"/>
    <w:rsid w:val="005D4151"/>
    <w:rsid w:val="005D5E21"/>
    <w:rsid w:val="005E3E58"/>
    <w:rsid w:val="005E7A3C"/>
    <w:rsid w:val="005F0104"/>
    <w:rsid w:val="005F1E97"/>
    <w:rsid w:val="005F42CF"/>
    <w:rsid w:val="006040DB"/>
    <w:rsid w:val="00606472"/>
    <w:rsid w:val="00606D41"/>
    <w:rsid w:val="0061039B"/>
    <w:rsid w:val="00610FF8"/>
    <w:rsid w:val="00611B48"/>
    <w:rsid w:val="00612C22"/>
    <w:rsid w:val="00620D9C"/>
    <w:rsid w:val="00621B6C"/>
    <w:rsid w:val="00622E31"/>
    <w:rsid w:val="006234FF"/>
    <w:rsid w:val="00624485"/>
    <w:rsid w:val="00624704"/>
    <w:rsid w:val="00637646"/>
    <w:rsid w:val="00641574"/>
    <w:rsid w:val="00641E45"/>
    <w:rsid w:val="00642C2D"/>
    <w:rsid w:val="00642F29"/>
    <w:rsid w:val="00642FCE"/>
    <w:rsid w:val="00647A67"/>
    <w:rsid w:val="00653D01"/>
    <w:rsid w:val="00664DCE"/>
    <w:rsid w:val="00664EE1"/>
    <w:rsid w:val="006662ED"/>
    <w:rsid w:val="006710C6"/>
    <w:rsid w:val="00672338"/>
    <w:rsid w:val="006745C1"/>
    <w:rsid w:val="006767B2"/>
    <w:rsid w:val="00680D28"/>
    <w:rsid w:val="006821B9"/>
    <w:rsid w:val="00685EED"/>
    <w:rsid w:val="00686251"/>
    <w:rsid w:val="006917D2"/>
    <w:rsid w:val="00691ABF"/>
    <w:rsid w:val="00693CAD"/>
    <w:rsid w:val="006953A2"/>
    <w:rsid w:val="006973D7"/>
    <w:rsid w:val="006A6FD8"/>
    <w:rsid w:val="006A7F5C"/>
    <w:rsid w:val="006B05AC"/>
    <w:rsid w:val="006B1927"/>
    <w:rsid w:val="006B46A7"/>
    <w:rsid w:val="006B6044"/>
    <w:rsid w:val="006B6E00"/>
    <w:rsid w:val="006C045C"/>
    <w:rsid w:val="006C236F"/>
    <w:rsid w:val="006C6A9D"/>
    <w:rsid w:val="006C7751"/>
    <w:rsid w:val="006C789D"/>
    <w:rsid w:val="006D1154"/>
    <w:rsid w:val="006D2DE3"/>
    <w:rsid w:val="006D2ECD"/>
    <w:rsid w:val="006D6AD0"/>
    <w:rsid w:val="006D7C4D"/>
    <w:rsid w:val="006E17BC"/>
    <w:rsid w:val="006E489B"/>
    <w:rsid w:val="006E530F"/>
    <w:rsid w:val="006F31EF"/>
    <w:rsid w:val="00703BD3"/>
    <w:rsid w:val="0070488E"/>
    <w:rsid w:val="00705849"/>
    <w:rsid w:val="00706308"/>
    <w:rsid w:val="00710745"/>
    <w:rsid w:val="007125B3"/>
    <w:rsid w:val="00712665"/>
    <w:rsid w:val="00713741"/>
    <w:rsid w:val="0071386B"/>
    <w:rsid w:val="00721AA1"/>
    <w:rsid w:val="007236CB"/>
    <w:rsid w:val="0072479C"/>
    <w:rsid w:val="00725604"/>
    <w:rsid w:val="00731C43"/>
    <w:rsid w:val="00733EAE"/>
    <w:rsid w:val="00735094"/>
    <w:rsid w:val="007358BA"/>
    <w:rsid w:val="007361EE"/>
    <w:rsid w:val="00736234"/>
    <w:rsid w:val="00737D5C"/>
    <w:rsid w:val="0074138F"/>
    <w:rsid w:val="00741495"/>
    <w:rsid w:val="00743326"/>
    <w:rsid w:val="007445B2"/>
    <w:rsid w:val="00745ABB"/>
    <w:rsid w:val="007476C9"/>
    <w:rsid w:val="00750733"/>
    <w:rsid w:val="00750780"/>
    <w:rsid w:val="007525D1"/>
    <w:rsid w:val="00752725"/>
    <w:rsid w:val="00752E93"/>
    <w:rsid w:val="00756C31"/>
    <w:rsid w:val="00760A65"/>
    <w:rsid w:val="00763B35"/>
    <w:rsid w:val="00764AF2"/>
    <w:rsid w:val="00764D0B"/>
    <w:rsid w:val="00766E99"/>
    <w:rsid w:val="00770652"/>
    <w:rsid w:val="0077071A"/>
    <w:rsid w:val="00771A24"/>
    <w:rsid w:val="00775717"/>
    <w:rsid w:val="00776618"/>
    <w:rsid w:val="00776A87"/>
    <w:rsid w:val="00777F32"/>
    <w:rsid w:val="00781740"/>
    <w:rsid w:val="0078202D"/>
    <w:rsid w:val="007865DD"/>
    <w:rsid w:val="00787B55"/>
    <w:rsid w:val="0079179F"/>
    <w:rsid w:val="00793849"/>
    <w:rsid w:val="00793E98"/>
    <w:rsid w:val="00795600"/>
    <w:rsid w:val="00796A8D"/>
    <w:rsid w:val="007A046A"/>
    <w:rsid w:val="007A4CBA"/>
    <w:rsid w:val="007A5AAF"/>
    <w:rsid w:val="007A63EC"/>
    <w:rsid w:val="007B0C68"/>
    <w:rsid w:val="007B1118"/>
    <w:rsid w:val="007B3114"/>
    <w:rsid w:val="007B5373"/>
    <w:rsid w:val="007C0010"/>
    <w:rsid w:val="007C037C"/>
    <w:rsid w:val="007C4451"/>
    <w:rsid w:val="007C4797"/>
    <w:rsid w:val="007C5ACB"/>
    <w:rsid w:val="007D4A7D"/>
    <w:rsid w:val="007D4DCE"/>
    <w:rsid w:val="007D6FDF"/>
    <w:rsid w:val="007D7863"/>
    <w:rsid w:val="007E2464"/>
    <w:rsid w:val="007E3F2F"/>
    <w:rsid w:val="007E5E8B"/>
    <w:rsid w:val="007E7724"/>
    <w:rsid w:val="007F0A2A"/>
    <w:rsid w:val="007F1417"/>
    <w:rsid w:val="007F48F0"/>
    <w:rsid w:val="007F653F"/>
    <w:rsid w:val="00800260"/>
    <w:rsid w:val="00803160"/>
    <w:rsid w:val="008052B5"/>
    <w:rsid w:val="00805846"/>
    <w:rsid w:val="008064EE"/>
    <w:rsid w:val="008104BC"/>
    <w:rsid w:val="00810585"/>
    <w:rsid w:val="00810F12"/>
    <w:rsid w:val="00817F60"/>
    <w:rsid w:val="008222EE"/>
    <w:rsid w:val="00823AC1"/>
    <w:rsid w:val="00826EA4"/>
    <w:rsid w:val="00827375"/>
    <w:rsid w:val="00832239"/>
    <w:rsid w:val="00837189"/>
    <w:rsid w:val="00843B35"/>
    <w:rsid w:val="00854B34"/>
    <w:rsid w:val="0086137E"/>
    <w:rsid w:val="00861A2F"/>
    <w:rsid w:val="00864738"/>
    <w:rsid w:val="008664DD"/>
    <w:rsid w:val="008736AE"/>
    <w:rsid w:val="008750C4"/>
    <w:rsid w:val="008775D3"/>
    <w:rsid w:val="00877BD5"/>
    <w:rsid w:val="008802D3"/>
    <w:rsid w:val="008806EC"/>
    <w:rsid w:val="00886BB9"/>
    <w:rsid w:val="008870F0"/>
    <w:rsid w:val="00891B98"/>
    <w:rsid w:val="008931CF"/>
    <w:rsid w:val="00893934"/>
    <w:rsid w:val="00895C34"/>
    <w:rsid w:val="00896615"/>
    <w:rsid w:val="008A2A1D"/>
    <w:rsid w:val="008A45D0"/>
    <w:rsid w:val="008A5E5E"/>
    <w:rsid w:val="008A7036"/>
    <w:rsid w:val="008B5CD1"/>
    <w:rsid w:val="008B6660"/>
    <w:rsid w:val="008B6963"/>
    <w:rsid w:val="008C2C03"/>
    <w:rsid w:val="008C2F90"/>
    <w:rsid w:val="008C4FD3"/>
    <w:rsid w:val="008C5834"/>
    <w:rsid w:val="008C6251"/>
    <w:rsid w:val="008D2D8D"/>
    <w:rsid w:val="008D2E7C"/>
    <w:rsid w:val="008D3E51"/>
    <w:rsid w:val="008D59C5"/>
    <w:rsid w:val="008D7BDD"/>
    <w:rsid w:val="008E0D64"/>
    <w:rsid w:val="008E3073"/>
    <w:rsid w:val="008E74D4"/>
    <w:rsid w:val="008F0F5B"/>
    <w:rsid w:val="008F4633"/>
    <w:rsid w:val="008F5F8E"/>
    <w:rsid w:val="008F630D"/>
    <w:rsid w:val="008F7BAA"/>
    <w:rsid w:val="0090254C"/>
    <w:rsid w:val="00904E6F"/>
    <w:rsid w:val="00905796"/>
    <w:rsid w:val="0090724E"/>
    <w:rsid w:val="00907888"/>
    <w:rsid w:val="00910D57"/>
    <w:rsid w:val="00916229"/>
    <w:rsid w:val="00917187"/>
    <w:rsid w:val="00920CA4"/>
    <w:rsid w:val="00921D75"/>
    <w:rsid w:val="009221AC"/>
    <w:rsid w:val="009225D7"/>
    <w:rsid w:val="009261FD"/>
    <w:rsid w:val="00930A60"/>
    <w:rsid w:val="009321E4"/>
    <w:rsid w:val="00932529"/>
    <w:rsid w:val="00934750"/>
    <w:rsid w:val="00934E30"/>
    <w:rsid w:val="00935271"/>
    <w:rsid w:val="00943209"/>
    <w:rsid w:val="0094372F"/>
    <w:rsid w:val="0094509D"/>
    <w:rsid w:val="00945318"/>
    <w:rsid w:val="00945B55"/>
    <w:rsid w:val="00946C59"/>
    <w:rsid w:val="00946F37"/>
    <w:rsid w:val="00947597"/>
    <w:rsid w:val="00950410"/>
    <w:rsid w:val="00950DB4"/>
    <w:rsid w:val="009534C6"/>
    <w:rsid w:val="00957CCB"/>
    <w:rsid w:val="00960584"/>
    <w:rsid w:val="009606EB"/>
    <w:rsid w:val="00960B8E"/>
    <w:rsid w:val="00962EBB"/>
    <w:rsid w:val="00963973"/>
    <w:rsid w:val="00971786"/>
    <w:rsid w:val="00971B3B"/>
    <w:rsid w:val="00973651"/>
    <w:rsid w:val="00975263"/>
    <w:rsid w:val="00975889"/>
    <w:rsid w:val="0098175B"/>
    <w:rsid w:val="00992C6B"/>
    <w:rsid w:val="00993190"/>
    <w:rsid w:val="009A1D1C"/>
    <w:rsid w:val="009A5D91"/>
    <w:rsid w:val="009B0DAF"/>
    <w:rsid w:val="009B0E09"/>
    <w:rsid w:val="009B2BAA"/>
    <w:rsid w:val="009C1976"/>
    <w:rsid w:val="009C2F9E"/>
    <w:rsid w:val="009D25B9"/>
    <w:rsid w:val="009D2F96"/>
    <w:rsid w:val="009D44B6"/>
    <w:rsid w:val="009D5A88"/>
    <w:rsid w:val="009D5AE2"/>
    <w:rsid w:val="009E3E46"/>
    <w:rsid w:val="00A02585"/>
    <w:rsid w:val="00A07FEF"/>
    <w:rsid w:val="00A1497C"/>
    <w:rsid w:val="00A15C3B"/>
    <w:rsid w:val="00A200D5"/>
    <w:rsid w:val="00A21956"/>
    <w:rsid w:val="00A23283"/>
    <w:rsid w:val="00A310F9"/>
    <w:rsid w:val="00A361B6"/>
    <w:rsid w:val="00A42EEC"/>
    <w:rsid w:val="00A43B18"/>
    <w:rsid w:val="00A444B0"/>
    <w:rsid w:val="00A44D20"/>
    <w:rsid w:val="00A50406"/>
    <w:rsid w:val="00A50767"/>
    <w:rsid w:val="00A50801"/>
    <w:rsid w:val="00A60A58"/>
    <w:rsid w:val="00A616E1"/>
    <w:rsid w:val="00A61B21"/>
    <w:rsid w:val="00A65B09"/>
    <w:rsid w:val="00A670BB"/>
    <w:rsid w:val="00A711F6"/>
    <w:rsid w:val="00A71291"/>
    <w:rsid w:val="00A71A72"/>
    <w:rsid w:val="00A727A9"/>
    <w:rsid w:val="00A76E7C"/>
    <w:rsid w:val="00A871D6"/>
    <w:rsid w:val="00A95318"/>
    <w:rsid w:val="00A968FE"/>
    <w:rsid w:val="00AA2F6F"/>
    <w:rsid w:val="00AA64C3"/>
    <w:rsid w:val="00AA6995"/>
    <w:rsid w:val="00AB0D90"/>
    <w:rsid w:val="00AB1E21"/>
    <w:rsid w:val="00AB1E30"/>
    <w:rsid w:val="00AB2477"/>
    <w:rsid w:val="00AB56F0"/>
    <w:rsid w:val="00AB5DBD"/>
    <w:rsid w:val="00AB5F0C"/>
    <w:rsid w:val="00AB77BB"/>
    <w:rsid w:val="00AC273E"/>
    <w:rsid w:val="00AC700F"/>
    <w:rsid w:val="00AC7A7D"/>
    <w:rsid w:val="00AD24E6"/>
    <w:rsid w:val="00AD2A45"/>
    <w:rsid w:val="00AD31A0"/>
    <w:rsid w:val="00AD44F1"/>
    <w:rsid w:val="00AD4DF7"/>
    <w:rsid w:val="00AD6E3E"/>
    <w:rsid w:val="00AD741F"/>
    <w:rsid w:val="00AE0157"/>
    <w:rsid w:val="00AE0183"/>
    <w:rsid w:val="00AE2110"/>
    <w:rsid w:val="00AE2EB1"/>
    <w:rsid w:val="00AF2D6A"/>
    <w:rsid w:val="00AF4258"/>
    <w:rsid w:val="00AF4727"/>
    <w:rsid w:val="00AF6971"/>
    <w:rsid w:val="00B01DA1"/>
    <w:rsid w:val="00B07941"/>
    <w:rsid w:val="00B11A76"/>
    <w:rsid w:val="00B14AA5"/>
    <w:rsid w:val="00B20584"/>
    <w:rsid w:val="00B21264"/>
    <w:rsid w:val="00B233E3"/>
    <w:rsid w:val="00B23429"/>
    <w:rsid w:val="00B25CCD"/>
    <w:rsid w:val="00B30352"/>
    <w:rsid w:val="00B30820"/>
    <w:rsid w:val="00B31D25"/>
    <w:rsid w:val="00B346DF"/>
    <w:rsid w:val="00B35891"/>
    <w:rsid w:val="00B36DF9"/>
    <w:rsid w:val="00B37D0C"/>
    <w:rsid w:val="00B42A0E"/>
    <w:rsid w:val="00B460C2"/>
    <w:rsid w:val="00B46D39"/>
    <w:rsid w:val="00B47460"/>
    <w:rsid w:val="00B61BBB"/>
    <w:rsid w:val="00B62D22"/>
    <w:rsid w:val="00B63EB9"/>
    <w:rsid w:val="00B6524C"/>
    <w:rsid w:val="00B70871"/>
    <w:rsid w:val="00B71B49"/>
    <w:rsid w:val="00B727D4"/>
    <w:rsid w:val="00B75ED8"/>
    <w:rsid w:val="00B75F06"/>
    <w:rsid w:val="00B77809"/>
    <w:rsid w:val="00B77F81"/>
    <w:rsid w:val="00B8308C"/>
    <w:rsid w:val="00B83B98"/>
    <w:rsid w:val="00B860DC"/>
    <w:rsid w:val="00B87C24"/>
    <w:rsid w:val="00B9540B"/>
    <w:rsid w:val="00B97886"/>
    <w:rsid w:val="00BA041C"/>
    <w:rsid w:val="00BA05E0"/>
    <w:rsid w:val="00BA3101"/>
    <w:rsid w:val="00BA3794"/>
    <w:rsid w:val="00BA3F4D"/>
    <w:rsid w:val="00BA79E3"/>
    <w:rsid w:val="00BB1FC1"/>
    <w:rsid w:val="00BB239A"/>
    <w:rsid w:val="00BB31CE"/>
    <w:rsid w:val="00BB40F4"/>
    <w:rsid w:val="00BB6959"/>
    <w:rsid w:val="00BC0188"/>
    <w:rsid w:val="00BC2253"/>
    <w:rsid w:val="00BC46C3"/>
    <w:rsid w:val="00BC6FB7"/>
    <w:rsid w:val="00BD3BD0"/>
    <w:rsid w:val="00BD3FCB"/>
    <w:rsid w:val="00BD5AB3"/>
    <w:rsid w:val="00BE3E4E"/>
    <w:rsid w:val="00BE46B3"/>
    <w:rsid w:val="00BE55A7"/>
    <w:rsid w:val="00BE64B3"/>
    <w:rsid w:val="00BF3516"/>
    <w:rsid w:val="00BF4E74"/>
    <w:rsid w:val="00BF6A7B"/>
    <w:rsid w:val="00BF6B3C"/>
    <w:rsid w:val="00C00F6A"/>
    <w:rsid w:val="00C05A67"/>
    <w:rsid w:val="00C06D9A"/>
    <w:rsid w:val="00C0702B"/>
    <w:rsid w:val="00C07B37"/>
    <w:rsid w:val="00C1112E"/>
    <w:rsid w:val="00C11B08"/>
    <w:rsid w:val="00C12133"/>
    <w:rsid w:val="00C12A81"/>
    <w:rsid w:val="00C14CBB"/>
    <w:rsid w:val="00C17A25"/>
    <w:rsid w:val="00C201EB"/>
    <w:rsid w:val="00C210CF"/>
    <w:rsid w:val="00C24775"/>
    <w:rsid w:val="00C332CB"/>
    <w:rsid w:val="00C33308"/>
    <w:rsid w:val="00C3331C"/>
    <w:rsid w:val="00C344E9"/>
    <w:rsid w:val="00C34F54"/>
    <w:rsid w:val="00C4003A"/>
    <w:rsid w:val="00C41422"/>
    <w:rsid w:val="00C428A0"/>
    <w:rsid w:val="00C433A2"/>
    <w:rsid w:val="00C50828"/>
    <w:rsid w:val="00C51137"/>
    <w:rsid w:val="00C53E18"/>
    <w:rsid w:val="00C565DA"/>
    <w:rsid w:val="00C568C3"/>
    <w:rsid w:val="00C62048"/>
    <w:rsid w:val="00C6206C"/>
    <w:rsid w:val="00C655E6"/>
    <w:rsid w:val="00C701FA"/>
    <w:rsid w:val="00C72D11"/>
    <w:rsid w:val="00C76306"/>
    <w:rsid w:val="00C863AE"/>
    <w:rsid w:val="00C87372"/>
    <w:rsid w:val="00C92E08"/>
    <w:rsid w:val="00C92FA0"/>
    <w:rsid w:val="00C93473"/>
    <w:rsid w:val="00C941B0"/>
    <w:rsid w:val="00C94A2B"/>
    <w:rsid w:val="00C96A31"/>
    <w:rsid w:val="00C971C1"/>
    <w:rsid w:val="00C97879"/>
    <w:rsid w:val="00CA1FE3"/>
    <w:rsid w:val="00CA332D"/>
    <w:rsid w:val="00CA3AD3"/>
    <w:rsid w:val="00CB254D"/>
    <w:rsid w:val="00CB3533"/>
    <w:rsid w:val="00CB7600"/>
    <w:rsid w:val="00CB7D61"/>
    <w:rsid w:val="00CC1EB0"/>
    <w:rsid w:val="00CC641C"/>
    <w:rsid w:val="00CC6A4B"/>
    <w:rsid w:val="00CD7A5A"/>
    <w:rsid w:val="00CD7AAF"/>
    <w:rsid w:val="00CE2BA6"/>
    <w:rsid w:val="00CE5367"/>
    <w:rsid w:val="00CE564D"/>
    <w:rsid w:val="00CF2B0C"/>
    <w:rsid w:val="00CF42AB"/>
    <w:rsid w:val="00CF48EF"/>
    <w:rsid w:val="00D023A0"/>
    <w:rsid w:val="00D1575E"/>
    <w:rsid w:val="00D15901"/>
    <w:rsid w:val="00D15980"/>
    <w:rsid w:val="00D16E87"/>
    <w:rsid w:val="00D170ED"/>
    <w:rsid w:val="00D24282"/>
    <w:rsid w:val="00D25AA0"/>
    <w:rsid w:val="00D263BC"/>
    <w:rsid w:val="00D27D0E"/>
    <w:rsid w:val="00D35DA7"/>
    <w:rsid w:val="00D36AE3"/>
    <w:rsid w:val="00D47AD0"/>
    <w:rsid w:val="00D50E13"/>
    <w:rsid w:val="00D57A57"/>
    <w:rsid w:val="00D57E46"/>
    <w:rsid w:val="00D613A9"/>
    <w:rsid w:val="00D61CA2"/>
    <w:rsid w:val="00D63774"/>
    <w:rsid w:val="00D64146"/>
    <w:rsid w:val="00D658D3"/>
    <w:rsid w:val="00D6709F"/>
    <w:rsid w:val="00D71082"/>
    <w:rsid w:val="00D7238E"/>
    <w:rsid w:val="00D73003"/>
    <w:rsid w:val="00D73C03"/>
    <w:rsid w:val="00D74103"/>
    <w:rsid w:val="00D81580"/>
    <w:rsid w:val="00D81A72"/>
    <w:rsid w:val="00D81C7C"/>
    <w:rsid w:val="00D823E1"/>
    <w:rsid w:val="00D83B30"/>
    <w:rsid w:val="00D923E1"/>
    <w:rsid w:val="00D92EDA"/>
    <w:rsid w:val="00D9359B"/>
    <w:rsid w:val="00D94B0E"/>
    <w:rsid w:val="00D97EA8"/>
    <w:rsid w:val="00DA3E2C"/>
    <w:rsid w:val="00DA5661"/>
    <w:rsid w:val="00DA6E07"/>
    <w:rsid w:val="00DA7584"/>
    <w:rsid w:val="00DA7A62"/>
    <w:rsid w:val="00DB0413"/>
    <w:rsid w:val="00DB0F15"/>
    <w:rsid w:val="00DB15ED"/>
    <w:rsid w:val="00DB3292"/>
    <w:rsid w:val="00DB4A50"/>
    <w:rsid w:val="00DB4AA3"/>
    <w:rsid w:val="00DC14FD"/>
    <w:rsid w:val="00DC2F99"/>
    <w:rsid w:val="00DC3B21"/>
    <w:rsid w:val="00DC3E99"/>
    <w:rsid w:val="00DC489D"/>
    <w:rsid w:val="00DC6A0D"/>
    <w:rsid w:val="00DC774B"/>
    <w:rsid w:val="00DD0694"/>
    <w:rsid w:val="00DD140B"/>
    <w:rsid w:val="00DD2123"/>
    <w:rsid w:val="00DD2A9E"/>
    <w:rsid w:val="00DD509E"/>
    <w:rsid w:val="00DD538D"/>
    <w:rsid w:val="00DD6D93"/>
    <w:rsid w:val="00DD74BA"/>
    <w:rsid w:val="00DD7526"/>
    <w:rsid w:val="00DE14C5"/>
    <w:rsid w:val="00DE16E8"/>
    <w:rsid w:val="00DE2331"/>
    <w:rsid w:val="00DE2FD1"/>
    <w:rsid w:val="00DE5157"/>
    <w:rsid w:val="00DE6863"/>
    <w:rsid w:val="00DE7421"/>
    <w:rsid w:val="00DF1BBC"/>
    <w:rsid w:val="00DF252C"/>
    <w:rsid w:val="00DF3C54"/>
    <w:rsid w:val="00E05BA5"/>
    <w:rsid w:val="00E07762"/>
    <w:rsid w:val="00E12CAA"/>
    <w:rsid w:val="00E1417E"/>
    <w:rsid w:val="00E14228"/>
    <w:rsid w:val="00E206F7"/>
    <w:rsid w:val="00E239D8"/>
    <w:rsid w:val="00E2417C"/>
    <w:rsid w:val="00E304EB"/>
    <w:rsid w:val="00E318F2"/>
    <w:rsid w:val="00E334BB"/>
    <w:rsid w:val="00E339C3"/>
    <w:rsid w:val="00E34821"/>
    <w:rsid w:val="00E36A9F"/>
    <w:rsid w:val="00E4185C"/>
    <w:rsid w:val="00E4509C"/>
    <w:rsid w:val="00E4520C"/>
    <w:rsid w:val="00E45F90"/>
    <w:rsid w:val="00E4763F"/>
    <w:rsid w:val="00E4764D"/>
    <w:rsid w:val="00E47E3C"/>
    <w:rsid w:val="00E507D6"/>
    <w:rsid w:val="00E52291"/>
    <w:rsid w:val="00E527BE"/>
    <w:rsid w:val="00E564F2"/>
    <w:rsid w:val="00E56CA2"/>
    <w:rsid w:val="00E56EFE"/>
    <w:rsid w:val="00E60CE6"/>
    <w:rsid w:val="00E61D02"/>
    <w:rsid w:val="00E62890"/>
    <w:rsid w:val="00E62D48"/>
    <w:rsid w:val="00E62D98"/>
    <w:rsid w:val="00E6431C"/>
    <w:rsid w:val="00E64BFF"/>
    <w:rsid w:val="00E65900"/>
    <w:rsid w:val="00E65D32"/>
    <w:rsid w:val="00E678A0"/>
    <w:rsid w:val="00E7078D"/>
    <w:rsid w:val="00E7085E"/>
    <w:rsid w:val="00E7120F"/>
    <w:rsid w:val="00E71855"/>
    <w:rsid w:val="00E71BDF"/>
    <w:rsid w:val="00E72486"/>
    <w:rsid w:val="00E74FB9"/>
    <w:rsid w:val="00E76843"/>
    <w:rsid w:val="00E80905"/>
    <w:rsid w:val="00E80D64"/>
    <w:rsid w:val="00E83955"/>
    <w:rsid w:val="00E87FB4"/>
    <w:rsid w:val="00E93FCF"/>
    <w:rsid w:val="00E96BF0"/>
    <w:rsid w:val="00E9778E"/>
    <w:rsid w:val="00E97B43"/>
    <w:rsid w:val="00EA3212"/>
    <w:rsid w:val="00EB11D3"/>
    <w:rsid w:val="00EB41DA"/>
    <w:rsid w:val="00EB7C66"/>
    <w:rsid w:val="00EC4094"/>
    <w:rsid w:val="00EC42E3"/>
    <w:rsid w:val="00EC72BE"/>
    <w:rsid w:val="00ED3152"/>
    <w:rsid w:val="00EE035E"/>
    <w:rsid w:val="00EE1C6A"/>
    <w:rsid w:val="00EE35E4"/>
    <w:rsid w:val="00EE4EE6"/>
    <w:rsid w:val="00EF38BD"/>
    <w:rsid w:val="00EF600B"/>
    <w:rsid w:val="00EF69B9"/>
    <w:rsid w:val="00EF6D8F"/>
    <w:rsid w:val="00F005C9"/>
    <w:rsid w:val="00F007BA"/>
    <w:rsid w:val="00F00AAA"/>
    <w:rsid w:val="00F01789"/>
    <w:rsid w:val="00F1404D"/>
    <w:rsid w:val="00F16B2B"/>
    <w:rsid w:val="00F16EDB"/>
    <w:rsid w:val="00F1762A"/>
    <w:rsid w:val="00F208DC"/>
    <w:rsid w:val="00F222F8"/>
    <w:rsid w:val="00F22CB3"/>
    <w:rsid w:val="00F234F5"/>
    <w:rsid w:val="00F2487C"/>
    <w:rsid w:val="00F2512D"/>
    <w:rsid w:val="00F25E9F"/>
    <w:rsid w:val="00F26ACA"/>
    <w:rsid w:val="00F3115C"/>
    <w:rsid w:val="00F3166C"/>
    <w:rsid w:val="00F33259"/>
    <w:rsid w:val="00F33274"/>
    <w:rsid w:val="00F36683"/>
    <w:rsid w:val="00F40E75"/>
    <w:rsid w:val="00F41ED1"/>
    <w:rsid w:val="00F44FB8"/>
    <w:rsid w:val="00F453AF"/>
    <w:rsid w:val="00F501E6"/>
    <w:rsid w:val="00F502CA"/>
    <w:rsid w:val="00F519B9"/>
    <w:rsid w:val="00F559FE"/>
    <w:rsid w:val="00F55AA6"/>
    <w:rsid w:val="00F55E8B"/>
    <w:rsid w:val="00F564F9"/>
    <w:rsid w:val="00F63B54"/>
    <w:rsid w:val="00F63F80"/>
    <w:rsid w:val="00F669BA"/>
    <w:rsid w:val="00F6728E"/>
    <w:rsid w:val="00F67A02"/>
    <w:rsid w:val="00F67DF8"/>
    <w:rsid w:val="00F70121"/>
    <w:rsid w:val="00F70B0A"/>
    <w:rsid w:val="00F72445"/>
    <w:rsid w:val="00F74BA5"/>
    <w:rsid w:val="00F7766C"/>
    <w:rsid w:val="00F82076"/>
    <w:rsid w:val="00F83482"/>
    <w:rsid w:val="00F92220"/>
    <w:rsid w:val="00F94FCC"/>
    <w:rsid w:val="00FA269F"/>
    <w:rsid w:val="00FB21F7"/>
    <w:rsid w:val="00FB22AF"/>
    <w:rsid w:val="00FB2AAE"/>
    <w:rsid w:val="00FB7F9C"/>
    <w:rsid w:val="00FC25E1"/>
    <w:rsid w:val="00FC3FA5"/>
    <w:rsid w:val="00FC571F"/>
    <w:rsid w:val="00FC6157"/>
    <w:rsid w:val="00FC6260"/>
    <w:rsid w:val="00FD2C03"/>
    <w:rsid w:val="00FD63B3"/>
    <w:rsid w:val="00FD7A5A"/>
    <w:rsid w:val="00FE1BFD"/>
    <w:rsid w:val="00FF0A0E"/>
    <w:rsid w:val="00FF2991"/>
    <w:rsid w:val="00FF5E7F"/>
    <w:rsid w:val="00FF5EF5"/>
    <w:rsid w:val="00FF6A15"/>
    <w:rsid w:val="00FF78E3"/>
    <w:rsid w:val="025B288F"/>
    <w:rsid w:val="029012C8"/>
    <w:rsid w:val="0350F7F5"/>
    <w:rsid w:val="03D1C4FE"/>
    <w:rsid w:val="04325629"/>
    <w:rsid w:val="04ACE2ED"/>
    <w:rsid w:val="055CE967"/>
    <w:rsid w:val="069B0557"/>
    <w:rsid w:val="07FEAA6F"/>
    <w:rsid w:val="084E292A"/>
    <w:rsid w:val="0C91A805"/>
    <w:rsid w:val="0F2D002D"/>
    <w:rsid w:val="10A61D98"/>
    <w:rsid w:val="10CEB034"/>
    <w:rsid w:val="125E4650"/>
    <w:rsid w:val="12D272A3"/>
    <w:rsid w:val="13929505"/>
    <w:rsid w:val="143D57E3"/>
    <w:rsid w:val="162EB3C6"/>
    <w:rsid w:val="168C868D"/>
    <w:rsid w:val="168FA588"/>
    <w:rsid w:val="18271CB1"/>
    <w:rsid w:val="184D45DE"/>
    <w:rsid w:val="186EA9C9"/>
    <w:rsid w:val="1AB7039D"/>
    <w:rsid w:val="1ADE4674"/>
    <w:rsid w:val="1BD4DE79"/>
    <w:rsid w:val="1D10E875"/>
    <w:rsid w:val="1D8B9C7D"/>
    <w:rsid w:val="1D95A463"/>
    <w:rsid w:val="20A4867B"/>
    <w:rsid w:val="20AA21F1"/>
    <w:rsid w:val="21B927B0"/>
    <w:rsid w:val="22B1347D"/>
    <w:rsid w:val="24290F0D"/>
    <w:rsid w:val="2448B10B"/>
    <w:rsid w:val="24DD120F"/>
    <w:rsid w:val="2B3C1BB2"/>
    <w:rsid w:val="2D14FD37"/>
    <w:rsid w:val="2D8319C6"/>
    <w:rsid w:val="2DA5C931"/>
    <w:rsid w:val="2DD14ECD"/>
    <w:rsid w:val="315DEB3D"/>
    <w:rsid w:val="36024CBC"/>
    <w:rsid w:val="3686C8C1"/>
    <w:rsid w:val="388902BF"/>
    <w:rsid w:val="392E0A0A"/>
    <w:rsid w:val="39938891"/>
    <w:rsid w:val="3998E126"/>
    <w:rsid w:val="3A31F6D5"/>
    <w:rsid w:val="3C090E7E"/>
    <w:rsid w:val="3FD78254"/>
    <w:rsid w:val="43C47248"/>
    <w:rsid w:val="44D4D918"/>
    <w:rsid w:val="466B65DF"/>
    <w:rsid w:val="4741002D"/>
    <w:rsid w:val="48794FA6"/>
    <w:rsid w:val="48B72F6C"/>
    <w:rsid w:val="49D370AD"/>
    <w:rsid w:val="4CCCC4D8"/>
    <w:rsid w:val="4D1C9B46"/>
    <w:rsid w:val="4E6A8273"/>
    <w:rsid w:val="4EEC1C43"/>
    <w:rsid w:val="4EF0606D"/>
    <w:rsid w:val="4F0ABD64"/>
    <w:rsid w:val="4F4C98C2"/>
    <w:rsid w:val="4F8D7AA1"/>
    <w:rsid w:val="50EC02BC"/>
    <w:rsid w:val="50FD8821"/>
    <w:rsid w:val="52940577"/>
    <w:rsid w:val="55CEF802"/>
    <w:rsid w:val="55FECDFA"/>
    <w:rsid w:val="56884CD4"/>
    <w:rsid w:val="5A2A3598"/>
    <w:rsid w:val="5C2D0178"/>
    <w:rsid w:val="5CB8B868"/>
    <w:rsid w:val="5CF975E4"/>
    <w:rsid w:val="5DD26678"/>
    <w:rsid w:val="5DD8E814"/>
    <w:rsid w:val="5F9B6B9B"/>
    <w:rsid w:val="606BB10D"/>
    <w:rsid w:val="61604F23"/>
    <w:rsid w:val="6425BD82"/>
    <w:rsid w:val="65A737EF"/>
    <w:rsid w:val="67012099"/>
    <w:rsid w:val="68C2DA1D"/>
    <w:rsid w:val="695DADCE"/>
    <w:rsid w:val="6A456027"/>
    <w:rsid w:val="6A55407E"/>
    <w:rsid w:val="6B4770BB"/>
    <w:rsid w:val="70EDDCD5"/>
    <w:rsid w:val="71C4DEE0"/>
    <w:rsid w:val="72740A48"/>
    <w:rsid w:val="7816D542"/>
    <w:rsid w:val="78A753ED"/>
    <w:rsid w:val="7BD2B5EA"/>
    <w:rsid w:val="7D7EB2E2"/>
    <w:rsid w:val="7DEA770E"/>
    <w:rsid w:val="7F0344D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00B57781"/>
  <w15:chartTrackingRefBased/>
  <w15:docId w15:val="{9EDAC9CA-804C-4853-9D6B-AAD67C0EA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imes New Roman" w:hAnsi="Century Gothic" w:cs="Poppins"/>
        <w:color w:val="000000" w:themeColor="text1"/>
        <w:sz w:val="18"/>
        <w:szCs w:val="18"/>
        <w:lang w:val="nl-NL" w:eastAsia="nl-NL" w:bidi="ar-SA"/>
      </w:rPr>
    </w:rPrDefault>
    <w:pPrDefault>
      <w:pPr>
        <w:spacing w:line="317" w:lineRule="atLeast"/>
      </w:pPr>
    </w:pPrDefault>
  </w:docDefaults>
  <w:latentStyles w:defLockedState="0" w:defUIPriority="98" w:defSemiHidden="0" w:defUnhideWhenUsed="0" w:defQFormat="0" w:count="376">
    <w:lsdException w:name="Normal" w:uiPriority="4"/>
    <w:lsdException w:name="heading 1" w:uiPriority="4" w:qFormat="1"/>
    <w:lsdException w:name="heading 2" w:uiPriority="4" w:qFormat="1"/>
    <w:lsdException w:name="heading 3" w:uiPriority="4" w:qFormat="1"/>
    <w:lsdException w:name="heading 4" w:uiPriority="4"/>
    <w:lsdException w:name="heading 5" w:uiPriority="4"/>
    <w:lsdException w:name="heading 6" w:uiPriority="4"/>
    <w:lsdException w:name="heading 7" w:semiHidden="1" w:uiPriority="4" w:unhideWhenUsed="1"/>
    <w:lsdException w:name="heading 8" w:semiHidden="1" w:uiPriority="4" w:unhideWhenUsed="1"/>
    <w:lsdException w:name="heading 9" w:semiHidden="1" w:uiPriority="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4"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4"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iPriority="4"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Kindertelefoon"/>
    <w:next w:val="BasistekstKindertelefoon"/>
    <w:uiPriority w:val="4"/>
    <w:rsid w:val="00C565DA"/>
  </w:style>
  <w:style w:type="paragraph" w:styleId="Kop1">
    <w:name w:val="heading 1"/>
    <w:aliases w:val="Kop 1 Kindertelefoon"/>
    <w:basedOn w:val="ZsysbasisKindertelefoon"/>
    <w:next w:val="BasistekstKindertelefoon"/>
    <w:uiPriority w:val="4"/>
    <w:qFormat/>
    <w:rsid w:val="00D6709F"/>
    <w:pPr>
      <w:keepNext/>
      <w:keepLines/>
      <w:numPr>
        <w:numId w:val="31"/>
      </w:numPr>
      <w:spacing w:before="360" w:line="400" w:lineRule="atLeast"/>
      <w:outlineLvl w:val="0"/>
    </w:pPr>
    <w:rPr>
      <w:b/>
      <w:bCs/>
      <w:color w:val="auto"/>
      <w:sz w:val="22"/>
      <w:szCs w:val="32"/>
    </w:rPr>
  </w:style>
  <w:style w:type="paragraph" w:styleId="Kop2">
    <w:name w:val="heading 2"/>
    <w:aliases w:val="Kop 2 Kindertelefoon"/>
    <w:basedOn w:val="ZsysbasisKindertelefoon"/>
    <w:next w:val="BasistekstKindertelefoon"/>
    <w:uiPriority w:val="4"/>
    <w:qFormat/>
    <w:rsid w:val="00AE0157"/>
    <w:pPr>
      <w:keepNext/>
      <w:keepLines/>
      <w:numPr>
        <w:ilvl w:val="1"/>
        <w:numId w:val="31"/>
      </w:numPr>
      <w:spacing w:before="320"/>
      <w:outlineLvl w:val="1"/>
    </w:pPr>
    <w:rPr>
      <w:b/>
      <w:bCs/>
      <w:iCs/>
      <w:szCs w:val="28"/>
    </w:rPr>
  </w:style>
  <w:style w:type="paragraph" w:styleId="Kop3">
    <w:name w:val="heading 3"/>
    <w:aliases w:val="Kop 3 Kindertelefoon"/>
    <w:basedOn w:val="ZsysbasisKindertelefoon"/>
    <w:next w:val="BasistekstKindertelefoon"/>
    <w:uiPriority w:val="4"/>
    <w:qFormat/>
    <w:rsid w:val="00AE0157"/>
    <w:pPr>
      <w:keepNext/>
      <w:keepLines/>
      <w:numPr>
        <w:ilvl w:val="2"/>
        <w:numId w:val="31"/>
      </w:numPr>
      <w:spacing w:before="317"/>
      <w:outlineLvl w:val="2"/>
    </w:pPr>
    <w:rPr>
      <w:rFonts w:cs="Poppins Medium"/>
      <w:iCs/>
    </w:rPr>
  </w:style>
  <w:style w:type="paragraph" w:styleId="Kop4">
    <w:name w:val="heading 4"/>
    <w:aliases w:val="Kop 4 Kindertelefoon"/>
    <w:basedOn w:val="ZsysbasisKindertelefoon"/>
    <w:next w:val="BasistekstKindertelefoon"/>
    <w:uiPriority w:val="4"/>
    <w:rsid w:val="00D6709F"/>
    <w:pPr>
      <w:keepNext/>
      <w:keepLines/>
      <w:numPr>
        <w:ilvl w:val="3"/>
        <w:numId w:val="31"/>
      </w:numPr>
      <w:spacing w:before="320"/>
      <w:outlineLvl w:val="3"/>
    </w:pPr>
    <w:rPr>
      <w:bCs/>
      <w:szCs w:val="24"/>
    </w:rPr>
  </w:style>
  <w:style w:type="paragraph" w:styleId="Kop5">
    <w:name w:val="heading 5"/>
    <w:aliases w:val="Kop 5 Kindertelefoon"/>
    <w:basedOn w:val="ZsysbasisKindertelefoon"/>
    <w:next w:val="BasistekstKindertelefoon"/>
    <w:uiPriority w:val="4"/>
    <w:rsid w:val="00F222F8"/>
    <w:pPr>
      <w:keepNext/>
      <w:keepLines/>
      <w:numPr>
        <w:ilvl w:val="4"/>
        <w:numId w:val="31"/>
      </w:numPr>
      <w:outlineLvl w:val="4"/>
    </w:pPr>
    <w:rPr>
      <w:bCs/>
      <w:iCs/>
      <w:szCs w:val="22"/>
    </w:rPr>
  </w:style>
  <w:style w:type="paragraph" w:styleId="Kop6">
    <w:name w:val="heading 6"/>
    <w:aliases w:val="Kop 6 Kindertelefoon"/>
    <w:basedOn w:val="ZsysbasisKindertelefoon"/>
    <w:next w:val="BasistekstKindertelefoon"/>
    <w:uiPriority w:val="4"/>
    <w:rsid w:val="00F222F8"/>
    <w:pPr>
      <w:keepNext/>
      <w:keepLines/>
      <w:numPr>
        <w:ilvl w:val="5"/>
        <w:numId w:val="31"/>
      </w:numPr>
      <w:outlineLvl w:val="5"/>
    </w:pPr>
  </w:style>
  <w:style w:type="paragraph" w:styleId="Kop7">
    <w:name w:val="heading 7"/>
    <w:aliases w:val="Kop 7 Kindertelefoon"/>
    <w:basedOn w:val="ZsysbasisKindertelefoon"/>
    <w:next w:val="BasistekstKindertelefoon"/>
    <w:uiPriority w:val="4"/>
    <w:rsid w:val="00F222F8"/>
    <w:pPr>
      <w:keepNext/>
      <w:keepLines/>
      <w:numPr>
        <w:ilvl w:val="6"/>
        <w:numId w:val="31"/>
      </w:numPr>
      <w:outlineLvl w:val="6"/>
    </w:pPr>
    <w:rPr>
      <w:bCs/>
      <w:szCs w:val="20"/>
    </w:rPr>
  </w:style>
  <w:style w:type="paragraph" w:styleId="Kop8">
    <w:name w:val="heading 8"/>
    <w:aliases w:val="Kop 8 Kindertelefoon"/>
    <w:basedOn w:val="ZsysbasisKindertelefoon"/>
    <w:next w:val="BasistekstKindertelefoon"/>
    <w:uiPriority w:val="4"/>
    <w:rsid w:val="00F222F8"/>
    <w:pPr>
      <w:keepNext/>
      <w:keepLines/>
      <w:numPr>
        <w:ilvl w:val="7"/>
        <w:numId w:val="31"/>
      </w:numPr>
      <w:outlineLvl w:val="7"/>
    </w:pPr>
    <w:rPr>
      <w:iCs/>
      <w:szCs w:val="20"/>
    </w:rPr>
  </w:style>
  <w:style w:type="paragraph" w:styleId="Kop9">
    <w:name w:val="heading 9"/>
    <w:aliases w:val="Kop 9 Kindertelefoon"/>
    <w:basedOn w:val="ZsysbasisKindertelefoon"/>
    <w:next w:val="BasistekstKindertelefoon"/>
    <w:uiPriority w:val="4"/>
    <w:rsid w:val="00F222F8"/>
    <w:pPr>
      <w:keepNext/>
      <w:keepLines/>
      <w:numPr>
        <w:ilvl w:val="8"/>
        <w:numId w:val="31"/>
      </w:numPr>
      <w:outlineLvl w:val="8"/>
    </w:pPr>
    <w:rPr>
      <w:b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Kindertelefoon">
    <w:name w:val="Basistekst Kindertelefoon"/>
    <w:basedOn w:val="ZsysbasisKindertelefoon"/>
    <w:qFormat/>
    <w:rsid w:val="00122DED"/>
  </w:style>
  <w:style w:type="paragraph" w:customStyle="1" w:styleId="ZsysbasisKindertelefoon">
    <w:name w:val="Zsysbasis Kindertelefoon"/>
    <w:next w:val="BasistekstKindertelefoon"/>
    <w:link w:val="ZsysbasisKindertelefoonChar"/>
    <w:uiPriority w:val="4"/>
    <w:semiHidden/>
    <w:rsid w:val="00C565DA"/>
  </w:style>
  <w:style w:type="paragraph" w:customStyle="1" w:styleId="BasistekstvetKindertelefoon">
    <w:name w:val="Basistekst vet Kindertelefoon"/>
    <w:basedOn w:val="ZsysbasisKindertelefoon"/>
    <w:next w:val="BasistekstKindertelefoon"/>
    <w:uiPriority w:val="1"/>
    <w:qFormat/>
    <w:rsid w:val="00122DED"/>
    <w:rPr>
      <w:b/>
      <w:bCs/>
    </w:rPr>
  </w:style>
  <w:style w:type="character" w:styleId="GevolgdeHyperlink">
    <w:name w:val="FollowedHyperlink"/>
    <w:aliases w:val="GevolgdeHyperlink Kindertelefoon"/>
    <w:basedOn w:val="Standaardalinea-lettertype"/>
    <w:uiPriority w:val="4"/>
    <w:rsid w:val="009D25B9"/>
    <w:rPr>
      <w:rFonts w:ascii="Century Gothic" w:hAnsi="Century Gothic"/>
      <w:color w:val="00C4E1" w:themeColor="accent3"/>
      <w:u w:val="single"/>
    </w:rPr>
  </w:style>
  <w:style w:type="character" w:styleId="Hyperlink">
    <w:name w:val="Hyperlink"/>
    <w:aliases w:val="Hyperlink Kindertelefoon"/>
    <w:basedOn w:val="Standaardalinea-lettertype"/>
    <w:uiPriority w:val="4"/>
    <w:rsid w:val="009D25B9"/>
    <w:rPr>
      <w:rFonts w:ascii="Century Gothic" w:hAnsi="Century Gothic"/>
      <w:b w:val="0"/>
      <w:color w:val="B88BE2" w:themeColor="accent1"/>
      <w:u w:val="single"/>
    </w:rPr>
  </w:style>
  <w:style w:type="paragraph" w:customStyle="1" w:styleId="AdresvakKindertelefoon">
    <w:name w:val="Adresvak Kindertelefoon"/>
    <w:basedOn w:val="ZsysbasisKindertelefoon"/>
    <w:uiPriority w:val="4"/>
    <w:rsid w:val="00280D1D"/>
    <w:rPr>
      <w:noProof/>
    </w:rPr>
  </w:style>
  <w:style w:type="paragraph" w:styleId="Voettekst">
    <w:name w:val="footer"/>
    <w:basedOn w:val="ZsysbasisKindertelefoon"/>
    <w:next w:val="BasistekstKindertelefoon"/>
    <w:uiPriority w:val="98"/>
    <w:semiHidden/>
    <w:rsid w:val="00122DED"/>
    <w:pPr>
      <w:jc w:val="right"/>
    </w:pPr>
  </w:style>
  <w:style w:type="paragraph" w:customStyle="1" w:styleId="KoptekstKindertelefoon">
    <w:name w:val="Koptekst Kindertelefoon"/>
    <w:basedOn w:val="ZsysbasisdocumentgegevensKindertelefoon"/>
    <w:uiPriority w:val="4"/>
    <w:rsid w:val="00122DED"/>
  </w:style>
  <w:style w:type="paragraph" w:customStyle="1" w:styleId="VoettekstKindertelefoon">
    <w:name w:val="Voettekst Kindertelefoon"/>
    <w:basedOn w:val="ZsysbasisdocumentgegevensKindertelefoon"/>
    <w:uiPriority w:val="4"/>
    <w:rsid w:val="00E334BB"/>
  </w:style>
  <w:style w:type="numbering" w:styleId="111111">
    <w:name w:val="Outline List 2"/>
    <w:basedOn w:val="Geenlijst"/>
    <w:uiPriority w:val="98"/>
    <w:semiHidden/>
    <w:rsid w:val="00E07762"/>
    <w:pPr>
      <w:numPr>
        <w:numId w:val="12"/>
      </w:numPr>
    </w:pPr>
  </w:style>
  <w:style w:type="numbering" w:styleId="1ai">
    <w:name w:val="Outline List 1"/>
    <w:basedOn w:val="Geenlijst"/>
    <w:uiPriority w:val="98"/>
    <w:semiHidden/>
    <w:rsid w:val="00E07762"/>
    <w:pPr>
      <w:numPr>
        <w:numId w:val="29"/>
      </w:numPr>
    </w:pPr>
  </w:style>
  <w:style w:type="paragraph" w:customStyle="1" w:styleId="BasistekstcursiefKindertelefoon">
    <w:name w:val="Basistekst cursief Kindertelefoon"/>
    <w:basedOn w:val="ZsysbasisKindertelefoon"/>
    <w:next w:val="BasistekstKindertelefoon"/>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Kindertelefoon"/>
    <w:next w:val="BasistekstKindertelefoon"/>
    <w:uiPriority w:val="98"/>
    <w:semiHidden/>
    <w:rsid w:val="0020607F"/>
  </w:style>
  <w:style w:type="paragraph" w:styleId="Adresenvelop">
    <w:name w:val="envelope address"/>
    <w:basedOn w:val="ZsysbasisKindertelefoon"/>
    <w:next w:val="BasistekstKindertelefoon"/>
    <w:uiPriority w:val="98"/>
    <w:semiHidden/>
    <w:rsid w:val="0020607F"/>
  </w:style>
  <w:style w:type="paragraph" w:styleId="Afsluiting">
    <w:name w:val="Closing"/>
    <w:basedOn w:val="ZsysbasisKindertelefoon"/>
    <w:next w:val="BasistekstKindertelefoon"/>
    <w:uiPriority w:val="98"/>
    <w:semiHidden/>
    <w:rsid w:val="0020607F"/>
  </w:style>
  <w:style w:type="paragraph" w:customStyle="1" w:styleId="Inspring1eniveauKindertelefoon">
    <w:name w:val="Inspring 1e niveau Kindertelefoon"/>
    <w:basedOn w:val="ZsysbasisKindertelefoon"/>
    <w:uiPriority w:val="4"/>
    <w:qFormat/>
    <w:rsid w:val="00122DED"/>
    <w:pPr>
      <w:tabs>
        <w:tab w:val="left" w:pos="284"/>
      </w:tabs>
      <w:ind w:left="284" w:hanging="284"/>
    </w:pPr>
  </w:style>
  <w:style w:type="paragraph" w:customStyle="1" w:styleId="Inspring2eniveauKindertelefoon">
    <w:name w:val="Inspring 2e niveau Kindertelefoon"/>
    <w:basedOn w:val="ZsysbasisKindertelefoon"/>
    <w:uiPriority w:val="4"/>
    <w:qFormat/>
    <w:rsid w:val="00122DED"/>
    <w:pPr>
      <w:tabs>
        <w:tab w:val="left" w:pos="567"/>
      </w:tabs>
      <w:ind w:left="568" w:hanging="284"/>
    </w:pPr>
  </w:style>
  <w:style w:type="paragraph" w:customStyle="1" w:styleId="Inspring3eniveauKindertelefoon">
    <w:name w:val="Inspring 3e niveau Kindertelefoon"/>
    <w:basedOn w:val="ZsysbasisKindertelefoon"/>
    <w:uiPriority w:val="4"/>
    <w:qFormat/>
    <w:rsid w:val="00122DED"/>
    <w:pPr>
      <w:tabs>
        <w:tab w:val="left" w:pos="851"/>
      </w:tabs>
      <w:ind w:left="851" w:hanging="284"/>
    </w:pPr>
  </w:style>
  <w:style w:type="paragraph" w:customStyle="1" w:styleId="Zwevend1eniveauKindertelefoon">
    <w:name w:val="Zwevend 1e niveau Kindertelefoon"/>
    <w:basedOn w:val="ZsysbasisKindertelefoon"/>
    <w:uiPriority w:val="4"/>
    <w:qFormat/>
    <w:rsid w:val="00122DED"/>
    <w:pPr>
      <w:ind w:left="284"/>
    </w:pPr>
  </w:style>
  <w:style w:type="paragraph" w:customStyle="1" w:styleId="Zwevend2eniveauKindertelefoon">
    <w:name w:val="Zwevend 2e niveau Kindertelefoon"/>
    <w:basedOn w:val="ZsysbasisKindertelefoon"/>
    <w:uiPriority w:val="4"/>
    <w:qFormat/>
    <w:rsid w:val="00122DED"/>
    <w:pPr>
      <w:ind w:left="567"/>
    </w:pPr>
  </w:style>
  <w:style w:type="paragraph" w:customStyle="1" w:styleId="Zwevend3eniveauKindertelefoon">
    <w:name w:val="Zwevend 3e niveau Kindertelefoon"/>
    <w:basedOn w:val="ZsysbasisKindertelefoon"/>
    <w:uiPriority w:val="4"/>
    <w:qFormat/>
    <w:rsid w:val="00122DED"/>
    <w:pPr>
      <w:ind w:left="851"/>
    </w:pPr>
  </w:style>
  <w:style w:type="paragraph" w:styleId="Inhopg1">
    <w:name w:val="toc 1"/>
    <w:aliases w:val="Inhopg 1 Kindertelefoon"/>
    <w:basedOn w:val="ZsysbasistocKindertelefoon"/>
    <w:next w:val="BasistekstKindertelefoon"/>
    <w:uiPriority w:val="4"/>
    <w:rsid w:val="00E65900"/>
    <w:rPr>
      <w:b/>
    </w:rPr>
  </w:style>
  <w:style w:type="paragraph" w:styleId="Inhopg2">
    <w:name w:val="toc 2"/>
    <w:aliases w:val="Inhopg 2 Kindertelefoon"/>
    <w:basedOn w:val="ZsysbasistocKindertelefoon"/>
    <w:next w:val="BasistekstKindertelefoon"/>
    <w:uiPriority w:val="4"/>
    <w:rsid w:val="00E65900"/>
  </w:style>
  <w:style w:type="paragraph" w:styleId="Inhopg3">
    <w:name w:val="toc 3"/>
    <w:aliases w:val="Inhopg 3 Kindertelefoon"/>
    <w:basedOn w:val="ZsysbasistocKindertelefoon"/>
    <w:next w:val="BasistekstKindertelefoon"/>
    <w:uiPriority w:val="4"/>
    <w:rsid w:val="00E65900"/>
  </w:style>
  <w:style w:type="paragraph" w:styleId="Inhopg4">
    <w:name w:val="toc 4"/>
    <w:aliases w:val="Inhopg 4 Kindertelefoon"/>
    <w:basedOn w:val="ZsysbasistocKindertelefoon"/>
    <w:next w:val="BasistekstKindertelefoon"/>
    <w:uiPriority w:val="4"/>
    <w:rsid w:val="00122DED"/>
  </w:style>
  <w:style w:type="paragraph" w:styleId="Bronvermelding">
    <w:name w:val="table of authorities"/>
    <w:basedOn w:val="ZsysbasisKindertelefoon"/>
    <w:next w:val="BasistekstKindertelefoon"/>
    <w:uiPriority w:val="98"/>
    <w:semiHidden/>
    <w:rsid w:val="00F33259"/>
    <w:pPr>
      <w:ind w:left="180" w:hanging="180"/>
    </w:pPr>
  </w:style>
  <w:style w:type="paragraph" w:styleId="Index2">
    <w:name w:val="index 2"/>
    <w:basedOn w:val="ZsysbasisKindertelefoon"/>
    <w:next w:val="BasistekstKindertelefoon"/>
    <w:uiPriority w:val="98"/>
    <w:semiHidden/>
    <w:rsid w:val="00122DED"/>
  </w:style>
  <w:style w:type="paragraph" w:styleId="Index3">
    <w:name w:val="index 3"/>
    <w:basedOn w:val="ZsysbasisKindertelefoon"/>
    <w:next w:val="BasistekstKindertelefoon"/>
    <w:uiPriority w:val="98"/>
    <w:semiHidden/>
    <w:rsid w:val="00122DED"/>
  </w:style>
  <w:style w:type="paragraph" w:styleId="Ondertitel">
    <w:name w:val="Subtitle"/>
    <w:basedOn w:val="ZsysbasisKindertelefoon"/>
    <w:next w:val="BasistekstKindertelefoon"/>
    <w:uiPriority w:val="98"/>
    <w:semiHidden/>
    <w:rsid w:val="00122DED"/>
  </w:style>
  <w:style w:type="paragraph" w:styleId="Titel">
    <w:name w:val="Title"/>
    <w:basedOn w:val="ZsysbasisKindertelefoon"/>
    <w:next w:val="BasistekstKindertelefoon"/>
    <w:uiPriority w:val="98"/>
    <w:semiHidden/>
    <w:rsid w:val="00122DED"/>
  </w:style>
  <w:style w:type="paragraph" w:customStyle="1" w:styleId="Kop2zondernummerKindertelefoon">
    <w:name w:val="Kop 2 zonder nummer Kindertelefoon"/>
    <w:basedOn w:val="ZsysbasisKindertelefoon"/>
    <w:next w:val="BasistekstKindertelefoon"/>
    <w:uiPriority w:val="4"/>
    <w:qFormat/>
    <w:rsid w:val="00907888"/>
    <w:pPr>
      <w:keepNext/>
      <w:keepLines/>
      <w:spacing w:before="320"/>
      <w:outlineLvl w:val="1"/>
    </w:pPr>
    <w:rPr>
      <w:b/>
      <w:bCs/>
      <w:iCs/>
      <w:szCs w:val="28"/>
    </w:rPr>
  </w:style>
  <w:style w:type="character" w:styleId="Paginanummer">
    <w:name w:val="page number"/>
    <w:basedOn w:val="Standaardalinea-lettertype"/>
    <w:uiPriority w:val="98"/>
    <w:semiHidden/>
    <w:rsid w:val="00122DED"/>
  </w:style>
  <w:style w:type="character" w:customStyle="1" w:styleId="zsysVeldMarkering">
    <w:name w:val="zsysVeldMarkering"/>
    <w:basedOn w:val="Standaardalinea-lettertype"/>
    <w:uiPriority w:val="97"/>
    <w:semiHidden/>
    <w:rsid w:val="00DF1BBC"/>
    <w:rPr>
      <w:color w:val="000000"/>
      <w:bdr w:val="none" w:sz="0" w:space="0" w:color="auto"/>
      <w:shd w:val="clear" w:color="auto" w:fill="FFFF00"/>
    </w:rPr>
  </w:style>
  <w:style w:type="paragraph" w:customStyle="1" w:styleId="Kop1zondernummerKindertelefoon">
    <w:name w:val="Kop 1 zonder nummer Kindertelefoon"/>
    <w:basedOn w:val="ZsysbasisKindertelefoon"/>
    <w:next w:val="BasistekstKindertelefoon"/>
    <w:uiPriority w:val="4"/>
    <w:qFormat/>
    <w:rsid w:val="00D6709F"/>
    <w:pPr>
      <w:keepNext/>
      <w:keepLines/>
      <w:spacing w:before="360" w:line="400" w:lineRule="atLeast"/>
      <w:outlineLvl w:val="0"/>
    </w:pPr>
    <w:rPr>
      <w:b/>
      <w:bCs/>
      <w:color w:val="auto"/>
      <w:sz w:val="22"/>
      <w:szCs w:val="32"/>
    </w:rPr>
  </w:style>
  <w:style w:type="paragraph" w:customStyle="1" w:styleId="Kop3zondernummerKindertelefoon">
    <w:name w:val="Kop 3 zonder nummer Kindertelefoon"/>
    <w:basedOn w:val="ZsysbasisKindertelefoon"/>
    <w:next w:val="BasistekstKindertelefoon"/>
    <w:uiPriority w:val="4"/>
    <w:qFormat/>
    <w:rsid w:val="00AE0157"/>
    <w:pPr>
      <w:keepNext/>
      <w:keepLines/>
      <w:spacing w:before="317"/>
      <w:outlineLvl w:val="2"/>
    </w:pPr>
    <w:rPr>
      <w:rFonts w:cs="Poppins Medium"/>
      <w:iCs/>
    </w:rPr>
  </w:style>
  <w:style w:type="paragraph" w:styleId="Index4">
    <w:name w:val="index 4"/>
    <w:basedOn w:val="Standaard"/>
    <w:next w:val="Standaard"/>
    <w:uiPriority w:val="98"/>
    <w:semiHidden/>
    <w:rsid w:val="00122DED"/>
    <w:pPr>
      <w:ind w:left="720" w:hanging="180"/>
    </w:pPr>
  </w:style>
  <w:style w:type="paragraph" w:styleId="Index5">
    <w:name w:val="index 5"/>
    <w:basedOn w:val="Standaard"/>
    <w:next w:val="Standaard"/>
    <w:uiPriority w:val="98"/>
    <w:semiHidden/>
    <w:rsid w:val="00122DED"/>
    <w:pPr>
      <w:ind w:left="900" w:hanging="180"/>
    </w:pPr>
  </w:style>
  <w:style w:type="paragraph" w:styleId="Index6">
    <w:name w:val="index 6"/>
    <w:basedOn w:val="Standaard"/>
    <w:next w:val="Standaard"/>
    <w:uiPriority w:val="98"/>
    <w:semiHidden/>
    <w:rsid w:val="00122DED"/>
    <w:pPr>
      <w:ind w:left="1080" w:hanging="180"/>
    </w:pPr>
  </w:style>
  <w:style w:type="paragraph" w:styleId="Index7">
    <w:name w:val="index 7"/>
    <w:basedOn w:val="Standaard"/>
    <w:next w:val="Standaard"/>
    <w:uiPriority w:val="98"/>
    <w:semiHidden/>
    <w:rsid w:val="00122DED"/>
    <w:pPr>
      <w:ind w:left="1260" w:hanging="180"/>
    </w:pPr>
  </w:style>
  <w:style w:type="paragraph" w:styleId="Index8">
    <w:name w:val="index 8"/>
    <w:basedOn w:val="Standaard"/>
    <w:next w:val="Standaard"/>
    <w:uiPriority w:val="98"/>
    <w:semiHidden/>
    <w:rsid w:val="00122DED"/>
    <w:pPr>
      <w:ind w:left="1440" w:hanging="180"/>
    </w:pPr>
  </w:style>
  <w:style w:type="paragraph" w:styleId="Index9">
    <w:name w:val="index 9"/>
    <w:basedOn w:val="Standaard"/>
    <w:next w:val="Standaard"/>
    <w:uiPriority w:val="98"/>
    <w:semiHidden/>
    <w:rsid w:val="00122DED"/>
    <w:pPr>
      <w:ind w:left="1620" w:hanging="180"/>
    </w:pPr>
  </w:style>
  <w:style w:type="paragraph" w:styleId="Inhopg5">
    <w:name w:val="toc 5"/>
    <w:aliases w:val="Inhopg 5 Kindertelefoon"/>
    <w:basedOn w:val="ZsysbasistocKindertelefoon"/>
    <w:next w:val="BasistekstKindertelefoon"/>
    <w:uiPriority w:val="4"/>
    <w:rsid w:val="003964D4"/>
  </w:style>
  <w:style w:type="paragraph" w:styleId="Inhopg6">
    <w:name w:val="toc 6"/>
    <w:aliases w:val="Inhopg 6 Kindertelefoon"/>
    <w:basedOn w:val="ZsysbasistocKindertelefoon"/>
    <w:next w:val="BasistekstKindertelefoon"/>
    <w:uiPriority w:val="4"/>
    <w:rsid w:val="003964D4"/>
  </w:style>
  <w:style w:type="paragraph" w:styleId="Inhopg7">
    <w:name w:val="toc 7"/>
    <w:aliases w:val="Inhopg 7 Kindertelefoon"/>
    <w:basedOn w:val="ZsysbasistocKindertelefoon"/>
    <w:next w:val="BasistekstKindertelefoon"/>
    <w:uiPriority w:val="4"/>
    <w:rsid w:val="003964D4"/>
  </w:style>
  <w:style w:type="paragraph" w:styleId="Inhopg8">
    <w:name w:val="toc 8"/>
    <w:aliases w:val="Inhopg 8 Kindertelefoon"/>
    <w:basedOn w:val="ZsysbasistocKindertelefoon"/>
    <w:next w:val="BasistekstKindertelefoon"/>
    <w:uiPriority w:val="4"/>
    <w:rsid w:val="003964D4"/>
  </w:style>
  <w:style w:type="paragraph" w:styleId="Inhopg9">
    <w:name w:val="toc 9"/>
    <w:aliases w:val="Inhopg 9 Kindertelefoon"/>
    <w:basedOn w:val="ZsysbasistocKindertelefoon"/>
    <w:next w:val="BasistekstKindertelefoon"/>
    <w:uiPriority w:val="4"/>
    <w:rsid w:val="003964D4"/>
  </w:style>
  <w:style w:type="paragraph" w:styleId="Afzender">
    <w:name w:val="envelope return"/>
    <w:basedOn w:val="ZsysbasisKindertelefoon"/>
    <w:next w:val="BasistekstKindertelefoon"/>
    <w:uiPriority w:val="98"/>
    <w:semiHidden/>
    <w:rsid w:val="0020607F"/>
  </w:style>
  <w:style w:type="numbering" w:styleId="Artikelsectie">
    <w:name w:val="Outline List 3"/>
    <w:basedOn w:val="Geenlijst"/>
    <w:uiPriority w:val="98"/>
    <w:semiHidden/>
    <w:rsid w:val="00E07762"/>
    <w:pPr>
      <w:numPr>
        <w:numId w:val="15"/>
      </w:numPr>
    </w:pPr>
  </w:style>
  <w:style w:type="paragraph" w:styleId="Berichtkop">
    <w:name w:val="Message Header"/>
    <w:basedOn w:val="ZsysbasisKindertelefoon"/>
    <w:next w:val="BasistekstKindertelefoon"/>
    <w:uiPriority w:val="98"/>
    <w:semiHidden/>
    <w:rsid w:val="0020607F"/>
  </w:style>
  <w:style w:type="paragraph" w:styleId="Bloktekst">
    <w:name w:val="Block Text"/>
    <w:basedOn w:val="ZsysbasisKindertelefoon"/>
    <w:next w:val="BasistekstKindertelefoon"/>
    <w:uiPriority w:val="98"/>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Kindertelefoon"/>
    <w:next w:val="BasistekstKindertelefoon"/>
    <w:uiPriority w:val="98"/>
    <w:semiHidden/>
    <w:rsid w:val="0020607F"/>
  </w:style>
  <w:style w:type="paragraph" w:styleId="Handtekening">
    <w:name w:val="Signature"/>
    <w:basedOn w:val="ZsysbasisKindertelefoon"/>
    <w:next w:val="BasistekstKindertelefoon"/>
    <w:uiPriority w:val="98"/>
    <w:semiHidden/>
    <w:rsid w:val="0020607F"/>
  </w:style>
  <w:style w:type="paragraph" w:styleId="HTML-voorafopgemaakt">
    <w:name w:val="HTML Preformatted"/>
    <w:basedOn w:val="ZsysbasisKindertelefoon"/>
    <w:next w:val="BasistekstKindertelefoon"/>
    <w:uiPriority w:val="98"/>
    <w:semiHidden/>
    <w:rsid w:val="0020607F"/>
  </w:style>
  <w:style w:type="table" w:styleId="Lichtelijst-accent6">
    <w:name w:val="Light List Accent 6"/>
    <w:basedOn w:val="Standaardtabel"/>
    <w:uiPriority w:val="61"/>
    <w:semiHidden/>
    <w:rsid w:val="00E07762"/>
    <w:pPr>
      <w:spacing w:line="240" w:lineRule="auto"/>
    </w:pPr>
    <w:tblPr>
      <w:tblStyleRowBandSize w:val="1"/>
      <w:tblStyleColBandSize w:val="1"/>
      <w:tblBorders>
        <w:top w:val="single" w:sz="8" w:space="0" w:color="D2D3D5" w:themeColor="accent6"/>
        <w:left w:val="single" w:sz="8" w:space="0" w:color="D2D3D5" w:themeColor="accent6"/>
        <w:bottom w:val="single" w:sz="8" w:space="0" w:color="D2D3D5" w:themeColor="accent6"/>
        <w:right w:val="single" w:sz="8" w:space="0" w:color="D2D3D5" w:themeColor="accent6"/>
      </w:tblBorders>
    </w:tblPr>
    <w:tblStylePr w:type="firstRow">
      <w:pPr>
        <w:spacing w:before="0" w:after="0" w:line="240" w:lineRule="auto"/>
      </w:pPr>
      <w:rPr>
        <w:b/>
        <w:bCs/>
        <w:color w:val="FFFFFF" w:themeColor="background1"/>
      </w:rPr>
      <w:tblPr/>
      <w:tcPr>
        <w:shd w:val="clear" w:color="auto" w:fill="D2D3D5" w:themeFill="accent6"/>
      </w:tcPr>
    </w:tblStylePr>
    <w:tblStylePr w:type="lastRow">
      <w:pPr>
        <w:spacing w:before="0" w:after="0" w:line="240" w:lineRule="auto"/>
      </w:pPr>
      <w:rPr>
        <w:b/>
        <w:bCs/>
      </w:rPr>
      <w:tblPr/>
      <w:tcPr>
        <w:tcBorders>
          <w:top w:val="double" w:sz="6" w:space="0" w:color="D2D3D5" w:themeColor="accent6"/>
          <w:left w:val="single" w:sz="8" w:space="0" w:color="D2D3D5" w:themeColor="accent6"/>
          <w:bottom w:val="single" w:sz="8" w:space="0" w:color="D2D3D5" w:themeColor="accent6"/>
          <w:right w:val="single" w:sz="8" w:space="0" w:color="D2D3D5" w:themeColor="accent6"/>
        </w:tcBorders>
      </w:tcPr>
    </w:tblStylePr>
    <w:tblStylePr w:type="firstCol">
      <w:rPr>
        <w:b/>
        <w:bCs/>
      </w:rPr>
    </w:tblStylePr>
    <w:tblStylePr w:type="lastCol">
      <w:rPr>
        <w:b/>
        <w:bCs/>
      </w:rPr>
    </w:tblStylePr>
    <w:tblStylePr w:type="band1Vert">
      <w:tblPr/>
      <w:tcPr>
        <w:tcBorders>
          <w:top w:val="single" w:sz="8" w:space="0" w:color="D2D3D5" w:themeColor="accent6"/>
          <w:left w:val="single" w:sz="8" w:space="0" w:color="D2D3D5" w:themeColor="accent6"/>
          <w:bottom w:val="single" w:sz="8" w:space="0" w:color="D2D3D5" w:themeColor="accent6"/>
          <w:right w:val="single" w:sz="8" w:space="0" w:color="D2D3D5" w:themeColor="accent6"/>
        </w:tcBorders>
      </w:tcPr>
    </w:tblStylePr>
    <w:tblStylePr w:type="band1Horz">
      <w:tblPr/>
      <w:tcPr>
        <w:tcBorders>
          <w:top w:val="single" w:sz="8" w:space="0" w:color="D2D3D5" w:themeColor="accent6"/>
          <w:left w:val="single" w:sz="8" w:space="0" w:color="D2D3D5" w:themeColor="accent6"/>
          <w:bottom w:val="single" w:sz="8" w:space="0" w:color="D2D3D5" w:themeColor="accent6"/>
          <w:right w:val="single" w:sz="8" w:space="0" w:color="D2D3D5" w:themeColor="accent6"/>
        </w:tcBorders>
      </w:tcPr>
    </w:tblStylePr>
  </w:style>
  <w:style w:type="table" w:styleId="Lichtelijst-accent5">
    <w:name w:val="Light List Accent 5"/>
    <w:basedOn w:val="Standaardtabel"/>
    <w:uiPriority w:val="61"/>
    <w:semiHidden/>
    <w:rsid w:val="00E07762"/>
    <w:pPr>
      <w:spacing w:line="240" w:lineRule="auto"/>
    </w:pPr>
    <w:tblPr>
      <w:tblStyleRowBandSize w:val="1"/>
      <w:tblStyleColBandSize w:val="1"/>
      <w:tblBorders>
        <w:top w:val="single" w:sz="8" w:space="0" w:color="949599" w:themeColor="accent5"/>
        <w:left w:val="single" w:sz="8" w:space="0" w:color="949599" w:themeColor="accent5"/>
        <w:bottom w:val="single" w:sz="8" w:space="0" w:color="949599" w:themeColor="accent5"/>
        <w:right w:val="single" w:sz="8" w:space="0" w:color="949599" w:themeColor="accent5"/>
      </w:tblBorders>
    </w:tblPr>
    <w:tblStylePr w:type="firstRow">
      <w:pPr>
        <w:spacing w:before="0" w:after="0" w:line="240" w:lineRule="auto"/>
      </w:pPr>
      <w:rPr>
        <w:b/>
        <w:bCs/>
        <w:color w:val="FFFFFF" w:themeColor="background1"/>
      </w:rPr>
      <w:tblPr/>
      <w:tcPr>
        <w:shd w:val="clear" w:color="auto" w:fill="949599" w:themeFill="accent5"/>
      </w:tcPr>
    </w:tblStylePr>
    <w:tblStylePr w:type="lastRow">
      <w:pPr>
        <w:spacing w:before="0" w:after="0" w:line="240" w:lineRule="auto"/>
      </w:pPr>
      <w:rPr>
        <w:b/>
        <w:bCs/>
      </w:rPr>
      <w:tblPr/>
      <w:tcPr>
        <w:tcBorders>
          <w:top w:val="double" w:sz="6" w:space="0" w:color="949599" w:themeColor="accent5"/>
          <w:left w:val="single" w:sz="8" w:space="0" w:color="949599" w:themeColor="accent5"/>
          <w:bottom w:val="single" w:sz="8" w:space="0" w:color="949599" w:themeColor="accent5"/>
          <w:right w:val="single" w:sz="8" w:space="0" w:color="949599" w:themeColor="accent5"/>
        </w:tcBorders>
      </w:tcPr>
    </w:tblStylePr>
    <w:tblStylePr w:type="firstCol">
      <w:rPr>
        <w:b/>
        <w:bCs/>
      </w:rPr>
    </w:tblStylePr>
    <w:tblStylePr w:type="lastCol">
      <w:rPr>
        <w:b/>
        <w:bCs/>
      </w:rPr>
    </w:tblStylePr>
    <w:tblStylePr w:type="band1Vert">
      <w:tblPr/>
      <w:tcPr>
        <w:tcBorders>
          <w:top w:val="single" w:sz="8" w:space="0" w:color="949599" w:themeColor="accent5"/>
          <w:left w:val="single" w:sz="8" w:space="0" w:color="949599" w:themeColor="accent5"/>
          <w:bottom w:val="single" w:sz="8" w:space="0" w:color="949599" w:themeColor="accent5"/>
          <w:right w:val="single" w:sz="8" w:space="0" w:color="949599" w:themeColor="accent5"/>
        </w:tcBorders>
      </w:tcPr>
    </w:tblStylePr>
    <w:tblStylePr w:type="band1Horz">
      <w:tblPr/>
      <w:tcPr>
        <w:tcBorders>
          <w:top w:val="single" w:sz="8" w:space="0" w:color="949599" w:themeColor="accent5"/>
          <w:left w:val="single" w:sz="8" w:space="0" w:color="949599" w:themeColor="accent5"/>
          <w:bottom w:val="single" w:sz="8" w:space="0" w:color="949599" w:themeColor="accent5"/>
          <w:right w:val="single" w:sz="8" w:space="0" w:color="949599" w:themeColor="accent5"/>
        </w:tcBorders>
      </w:tcPr>
    </w:tblStylePr>
  </w:style>
  <w:style w:type="table" w:styleId="Lichtelijst-accent4">
    <w:name w:val="Light List Accent 4"/>
    <w:basedOn w:val="Standaardtabel"/>
    <w:uiPriority w:val="61"/>
    <w:semiHidden/>
    <w:rsid w:val="00E07762"/>
    <w:pPr>
      <w:spacing w:line="240" w:lineRule="auto"/>
    </w:pPr>
    <w:tblPr>
      <w:tblStyleRowBandSize w:val="1"/>
      <w:tblStyleColBandSize w:val="1"/>
      <w:tblBorders>
        <w:top w:val="single" w:sz="8" w:space="0" w:color="00DBA4" w:themeColor="accent4"/>
        <w:left w:val="single" w:sz="8" w:space="0" w:color="00DBA4" w:themeColor="accent4"/>
        <w:bottom w:val="single" w:sz="8" w:space="0" w:color="00DBA4" w:themeColor="accent4"/>
        <w:right w:val="single" w:sz="8" w:space="0" w:color="00DBA4" w:themeColor="accent4"/>
      </w:tblBorders>
    </w:tblPr>
    <w:tblStylePr w:type="firstRow">
      <w:pPr>
        <w:spacing w:before="0" w:after="0" w:line="240" w:lineRule="auto"/>
      </w:pPr>
      <w:rPr>
        <w:b/>
        <w:bCs/>
        <w:color w:val="FFFFFF" w:themeColor="background1"/>
      </w:rPr>
      <w:tblPr/>
      <w:tcPr>
        <w:shd w:val="clear" w:color="auto" w:fill="00DBA4" w:themeFill="accent4"/>
      </w:tcPr>
    </w:tblStylePr>
    <w:tblStylePr w:type="lastRow">
      <w:pPr>
        <w:spacing w:before="0" w:after="0" w:line="240" w:lineRule="auto"/>
      </w:pPr>
      <w:rPr>
        <w:b/>
        <w:bCs/>
      </w:rPr>
      <w:tblPr/>
      <w:tcPr>
        <w:tcBorders>
          <w:top w:val="double" w:sz="6" w:space="0" w:color="00DBA4" w:themeColor="accent4"/>
          <w:left w:val="single" w:sz="8" w:space="0" w:color="00DBA4" w:themeColor="accent4"/>
          <w:bottom w:val="single" w:sz="8" w:space="0" w:color="00DBA4" w:themeColor="accent4"/>
          <w:right w:val="single" w:sz="8" w:space="0" w:color="00DBA4" w:themeColor="accent4"/>
        </w:tcBorders>
      </w:tcPr>
    </w:tblStylePr>
    <w:tblStylePr w:type="firstCol">
      <w:rPr>
        <w:b/>
        <w:bCs/>
      </w:rPr>
    </w:tblStylePr>
    <w:tblStylePr w:type="lastCol">
      <w:rPr>
        <w:b/>
        <w:bCs/>
      </w:rPr>
    </w:tblStylePr>
    <w:tblStylePr w:type="band1Vert">
      <w:tblPr/>
      <w:tcPr>
        <w:tcBorders>
          <w:top w:val="single" w:sz="8" w:space="0" w:color="00DBA4" w:themeColor="accent4"/>
          <w:left w:val="single" w:sz="8" w:space="0" w:color="00DBA4" w:themeColor="accent4"/>
          <w:bottom w:val="single" w:sz="8" w:space="0" w:color="00DBA4" w:themeColor="accent4"/>
          <w:right w:val="single" w:sz="8" w:space="0" w:color="00DBA4" w:themeColor="accent4"/>
        </w:tcBorders>
      </w:tcPr>
    </w:tblStylePr>
    <w:tblStylePr w:type="band1Horz">
      <w:tblPr/>
      <w:tcPr>
        <w:tcBorders>
          <w:top w:val="single" w:sz="8" w:space="0" w:color="00DBA4" w:themeColor="accent4"/>
          <w:left w:val="single" w:sz="8" w:space="0" w:color="00DBA4" w:themeColor="accent4"/>
          <w:bottom w:val="single" w:sz="8" w:space="0" w:color="00DBA4" w:themeColor="accent4"/>
          <w:right w:val="single" w:sz="8" w:space="0" w:color="00DBA4" w:themeColor="accent4"/>
        </w:tcBorders>
      </w:tcPr>
    </w:tblStylePr>
  </w:style>
  <w:style w:type="table" w:styleId="Lichtelijst-accent3">
    <w:name w:val="Light List Accent 3"/>
    <w:basedOn w:val="Standaardtabel"/>
    <w:uiPriority w:val="61"/>
    <w:semiHidden/>
    <w:rsid w:val="00E07762"/>
    <w:pPr>
      <w:spacing w:line="240" w:lineRule="auto"/>
    </w:pPr>
    <w:tblPr>
      <w:tblStyleRowBandSize w:val="1"/>
      <w:tblStyleColBandSize w:val="1"/>
      <w:tblBorders>
        <w:top w:val="single" w:sz="8" w:space="0" w:color="00C4E1" w:themeColor="accent3"/>
        <w:left w:val="single" w:sz="8" w:space="0" w:color="00C4E1" w:themeColor="accent3"/>
        <w:bottom w:val="single" w:sz="8" w:space="0" w:color="00C4E1" w:themeColor="accent3"/>
        <w:right w:val="single" w:sz="8" w:space="0" w:color="00C4E1" w:themeColor="accent3"/>
      </w:tblBorders>
    </w:tblPr>
    <w:tblStylePr w:type="firstRow">
      <w:pPr>
        <w:spacing w:before="0" w:after="0" w:line="240" w:lineRule="auto"/>
      </w:pPr>
      <w:rPr>
        <w:b/>
        <w:bCs/>
        <w:color w:val="FFFFFF" w:themeColor="background1"/>
      </w:rPr>
      <w:tblPr/>
      <w:tcPr>
        <w:shd w:val="clear" w:color="auto" w:fill="00C4E1" w:themeFill="accent3"/>
      </w:tcPr>
    </w:tblStylePr>
    <w:tblStylePr w:type="lastRow">
      <w:pPr>
        <w:spacing w:before="0" w:after="0" w:line="240" w:lineRule="auto"/>
      </w:pPr>
      <w:rPr>
        <w:b/>
        <w:bCs/>
      </w:rPr>
      <w:tblPr/>
      <w:tcPr>
        <w:tcBorders>
          <w:top w:val="double" w:sz="6" w:space="0" w:color="00C4E1" w:themeColor="accent3"/>
          <w:left w:val="single" w:sz="8" w:space="0" w:color="00C4E1" w:themeColor="accent3"/>
          <w:bottom w:val="single" w:sz="8" w:space="0" w:color="00C4E1" w:themeColor="accent3"/>
          <w:right w:val="single" w:sz="8" w:space="0" w:color="00C4E1" w:themeColor="accent3"/>
        </w:tcBorders>
      </w:tcPr>
    </w:tblStylePr>
    <w:tblStylePr w:type="firstCol">
      <w:rPr>
        <w:b/>
        <w:bCs/>
      </w:rPr>
    </w:tblStylePr>
    <w:tblStylePr w:type="lastCol">
      <w:rPr>
        <w:b/>
        <w:bCs/>
      </w:rPr>
    </w:tblStylePr>
    <w:tblStylePr w:type="band1Vert">
      <w:tblPr/>
      <w:tcPr>
        <w:tcBorders>
          <w:top w:val="single" w:sz="8" w:space="0" w:color="00C4E1" w:themeColor="accent3"/>
          <w:left w:val="single" w:sz="8" w:space="0" w:color="00C4E1" w:themeColor="accent3"/>
          <w:bottom w:val="single" w:sz="8" w:space="0" w:color="00C4E1" w:themeColor="accent3"/>
          <w:right w:val="single" w:sz="8" w:space="0" w:color="00C4E1" w:themeColor="accent3"/>
        </w:tcBorders>
      </w:tcPr>
    </w:tblStylePr>
    <w:tblStylePr w:type="band1Horz">
      <w:tblPr/>
      <w:tcPr>
        <w:tcBorders>
          <w:top w:val="single" w:sz="8" w:space="0" w:color="00C4E1" w:themeColor="accent3"/>
          <w:left w:val="single" w:sz="8" w:space="0" w:color="00C4E1" w:themeColor="accent3"/>
          <w:bottom w:val="single" w:sz="8" w:space="0" w:color="00C4E1" w:themeColor="accent3"/>
          <w:right w:val="single" w:sz="8" w:space="0" w:color="00C4E1" w:themeColor="accent3"/>
        </w:tcBorders>
      </w:tcPr>
    </w:tblStylePr>
  </w:style>
  <w:style w:type="paragraph" w:styleId="HTML-adres">
    <w:name w:val="HTML Address"/>
    <w:basedOn w:val="ZsysbasisKindertelefoon"/>
    <w:next w:val="BasistekstKindertelefoon"/>
    <w:uiPriority w:val="98"/>
    <w:semiHidden/>
    <w:rsid w:val="0020607F"/>
  </w:style>
  <w:style w:type="table" w:styleId="Lichtelijst-accent2">
    <w:name w:val="Light List Accent 2"/>
    <w:basedOn w:val="Standaardtabel"/>
    <w:uiPriority w:val="61"/>
    <w:semiHidden/>
    <w:rsid w:val="00E07762"/>
    <w:pPr>
      <w:spacing w:line="240" w:lineRule="auto"/>
    </w:pPr>
    <w:tblPr>
      <w:tblStyleRowBandSize w:val="1"/>
      <w:tblStyleColBandSize w:val="1"/>
      <w:tblBorders>
        <w:top w:val="single" w:sz="8" w:space="0" w:color="FFAA2B" w:themeColor="accent2"/>
        <w:left w:val="single" w:sz="8" w:space="0" w:color="FFAA2B" w:themeColor="accent2"/>
        <w:bottom w:val="single" w:sz="8" w:space="0" w:color="FFAA2B" w:themeColor="accent2"/>
        <w:right w:val="single" w:sz="8" w:space="0" w:color="FFAA2B" w:themeColor="accent2"/>
      </w:tblBorders>
    </w:tblPr>
    <w:tblStylePr w:type="firstRow">
      <w:pPr>
        <w:spacing w:before="0" w:after="0" w:line="240" w:lineRule="auto"/>
      </w:pPr>
      <w:rPr>
        <w:b/>
        <w:bCs/>
        <w:color w:val="FFFFFF" w:themeColor="background1"/>
      </w:rPr>
      <w:tblPr/>
      <w:tcPr>
        <w:shd w:val="clear" w:color="auto" w:fill="FFAA2B" w:themeFill="accent2"/>
      </w:tcPr>
    </w:tblStylePr>
    <w:tblStylePr w:type="lastRow">
      <w:pPr>
        <w:spacing w:before="0" w:after="0" w:line="240" w:lineRule="auto"/>
      </w:pPr>
      <w:rPr>
        <w:b/>
        <w:bCs/>
      </w:rPr>
      <w:tblPr/>
      <w:tcPr>
        <w:tcBorders>
          <w:top w:val="double" w:sz="6" w:space="0" w:color="FFAA2B" w:themeColor="accent2"/>
          <w:left w:val="single" w:sz="8" w:space="0" w:color="FFAA2B" w:themeColor="accent2"/>
          <w:bottom w:val="single" w:sz="8" w:space="0" w:color="FFAA2B" w:themeColor="accent2"/>
          <w:right w:val="single" w:sz="8" w:space="0" w:color="FFAA2B" w:themeColor="accent2"/>
        </w:tcBorders>
      </w:tcPr>
    </w:tblStylePr>
    <w:tblStylePr w:type="firstCol">
      <w:rPr>
        <w:b/>
        <w:bCs/>
      </w:rPr>
    </w:tblStylePr>
    <w:tblStylePr w:type="lastCol">
      <w:rPr>
        <w:b/>
        <w:bCs/>
      </w:rPr>
    </w:tblStylePr>
    <w:tblStylePr w:type="band1Vert">
      <w:tblPr/>
      <w:tcPr>
        <w:tcBorders>
          <w:top w:val="single" w:sz="8" w:space="0" w:color="FFAA2B" w:themeColor="accent2"/>
          <w:left w:val="single" w:sz="8" w:space="0" w:color="FFAA2B" w:themeColor="accent2"/>
          <w:bottom w:val="single" w:sz="8" w:space="0" w:color="FFAA2B" w:themeColor="accent2"/>
          <w:right w:val="single" w:sz="8" w:space="0" w:color="FFAA2B" w:themeColor="accent2"/>
        </w:tcBorders>
      </w:tcPr>
    </w:tblStylePr>
    <w:tblStylePr w:type="band1Horz">
      <w:tblPr/>
      <w:tcPr>
        <w:tcBorders>
          <w:top w:val="single" w:sz="8" w:space="0" w:color="FFAA2B" w:themeColor="accent2"/>
          <w:left w:val="single" w:sz="8" w:space="0" w:color="FFAA2B" w:themeColor="accent2"/>
          <w:bottom w:val="single" w:sz="8" w:space="0" w:color="FFAA2B" w:themeColor="accent2"/>
          <w:right w:val="single" w:sz="8" w:space="0" w:color="FFAA2B" w:themeColor="accent2"/>
        </w:tcBorders>
      </w:tcPr>
    </w:tblStylePr>
  </w:style>
  <w:style w:type="table" w:styleId="Lichtearcering-accent6">
    <w:name w:val="Light Shading Accent 6"/>
    <w:basedOn w:val="Standaardtabel"/>
    <w:uiPriority w:val="60"/>
    <w:semiHidden/>
    <w:rsid w:val="00E07762"/>
    <w:pPr>
      <w:spacing w:line="240" w:lineRule="auto"/>
    </w:pPr>
    <w:rPr>
      <w:color w:val="9B9DA1" w:themeColor="accent6" w:themeShade="BF"/>
    </w:rPr>
    <w:tblPr>
      <w:tblStyleRowBandSize w:val="1"/>
      <w:tblStyleColBandSize w:val="1"/>
      <w:tblBorders>
        <w:top w:val="single" w:sz="8" w:space="0" w:color="D2D3D5" w:themeColor="accent6"/>
        <w:bottom w:val="single" w:sz="8" w:space="0" w:color="D2D3D5" w:themeColor="accent6"/>
      </w:tblBorders>
    </w:tblPr>
    <w:tblStylePr w:type="firstRow">
      <w:pPr>
        <w:spacing w:before="0" w:after="0" w:line="240" w:lineRule="auto"/>
      </w:pPr>
      <w:rPr>
        <w:b/>
        <w:bCs/>
      </w:rPr>
      <w:tblPr/>
      <w:tcPr>
        <w:tcBorders>
          <w:top w:val="single" w:sz="8" w:space="0" w:color="D2D3D5" w:themeColor="accent6"/>
          <w:left w:val="nil"/>
          <w:bottom w:val="single" w:sz="8" w:space="0" w:color="D2D3D5" w:themeColor="accent6"/>
          <w:right w:val="nil"/>
          <w:insideH w:val="nil"/>
          <w:insideV w:val="nil"/>
        </w:tcBorders>
      </w:tcPr>
    </w:tblStylePr>
    <w:tblStylePr w:type="lastRow">
      <w:pPr>
        <w:spacing w:before="0" w:after="0" w:line="240" w:lineRule="auto"/>
      </w:pPr>
      <w:rPr>
        <w:b/>
        <w:bCs/>
      </w:rPr>
      <w:tblPr/>
      <w:tcPr>
        <w:tcBorders>
          <w:top w:val="single" w:sz="8" w:space="0" w:color="D2D3D5" w:themeColor="accent6"/>
          <w:left w:val="nil"/>
          <w:bottom w:val="single" w:sz="8" w:space="0" w:color="D2D3D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4F4" w:themeFill="accent6" w:themeFillTint="3F"/>
      </w:tcPr>
    </w:tblStylePr>
    <w:tblStylePr w:type="band1Horz">
      <w:tblPr/>
      <w:tcPr>
        <w:tcBorders>
          <w:left w:val="nil"/>
          <w:right w:val="nil"/>
          <w:insideH w:val="nil"/>
          <w:insideV w:val="nil"/>
        </w:tcBorders>
        <w:shd w:val="clear" w:color="auto" w:fill="F3F4F4"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Kindertelefoon"/>
    <w:next w:val="BasistekstKindertelefoon"/>
    <w:uiPriority w:val="98"/>
    <w:semiHidden/>
    <w:rsid w:val="00F33259"/>
    <w:pPr>
      <w:ind w:left="284" w:hanging="284"/>
    </w:pPr>
  </w:style>
  <w:style w:type="paragraph" w:styleId="Lijst2">
    <w:name w:val="List 2"/>
    <w:basedOn w:val="ZsysbasisKindertelefoon"/>
    <w:next w:val="BasistekstKindertelefoon"/>
    <w:uiPriority w:val="98"/>
    <w:semiHidden/>
    <w:rsid w:val="00F33259"/>
    <w:pPr>
      <w:ind w:left="568" w:hanging="284"/>
    </w:pPr>
  </w:style>
  <w:style w:type="paragraph" w:styleId="Lijst3">
    <w:name w:val="List 3"/>
    <w:basedOn w:val="ZsysbasisKindertelefoon"/>
    <w:next w:val="BasistekstKindertelefoon"/>
    <w:uiPriority w:val="98"/>
    <w:semiHidden/>
    <w:rsid w:val="00F33259"/>
    <w:pPr>
      <w:ind w:left="851" w:hanging="284"/>
    </w:pPr>
  </w:style>
  <w:style w:type="paragraph" w:styleId="Lijst4">
    <w:name w:val="List 4"/>
    <w:basedOn w:val="ZsysbasisKindertelefoon"/>
    <w:next w:val="BasistekstKindertelefoon"/>
    <w:uiPriority w:val="98"/>
    <w:semiHidden/>
    <w:rsid w:val="00F33259"/>
    <w:pPr>
      <w:ind w:left="1135" w:hanging="284"/>
    </w:pPr>
  </w:style>
  <w:style w:type="paragraph" w:styleId="Lijst5">
    <w:name w:val="List 5"/>
    <w:basedOn w:val="ZsysbasisKindertelefoon"/>
    <w:next w:val="BasistekstKindertelefoon"/>
    <w:uiPriority w:val="98"/>
    <w:semiHidden/>
    <w:rsid w:val="00F33259"/>
    <w:pPr>
      <w:ind w:left="1418" w:hanging="284"/>
    </w:pPr>
  </w:style>
  <w:style w:type="paragraph" w:styleId="Index1">
    <w:name w:val="index 1"/>
    <w:basedOn w:val="ZsysbasisKindertelefoon"/>
    <w:next w:val="BasistekstKindertelefoon"/>
    <w:uiPriority w:val="98"/>
    <w:semiHidden/>
    <w:rsid w:val="00F33259"/>
  </w:style>
  <w:style w:type="paragraph" w:styleId="Lijstopsomteken">
    <w:name w:val="List Bullet"/>
    <w:basedOn w:val="ZsysbasisKindertelefoon"/>
    <w:next w:val="BasistekstKindertelefoon"/>
    <w:uiPriority w:val="98"/>
    <w:semiHidden/>
    <w:rsid w:val="00E7078D"/>
    <w:pPr>
      <w:numPr>
        <w:numId w:val="10"/>
      </w:numPr>
      <w:ind w:left="357" w:hanging="357"/>
    </w:pPr>
  </w:style>
  <w:style w:type="paragraph" w:styleId="Lijstopsomteken2">
    <w:name w:val="List Bullet 2"/>
    <w:basedOn w:val="ZsysbasisKindertelefoon"/>
    <w:next w:val="BasistekstKindertelefoon"/>
    <w:uiPriority w:val="98"/>
    <w:semiHidden/>
    <w:rsid w:val="00E7078D"/>
    <w:pPr>
      <w:numPr>
        <w:numId w:val="34"/>
      </w:numPr>
      <w:ind w:left="641" w:hanging="357"/>
    </w:pPr>
  </w:style>
  <w:style w:type="paragraph" w:styleId="Lijstopsomteken3">
    <w:name w:val="List Bullet 3"/>
    <w:basedOn w:val="ZsysbasisKindertelefoon"/>
    <w:next w:val="BasistekstKindertelefoon"/>
    <w:uiPriority w:val="98"/>
    <w:semiHidden/>
    <w:rsid w:val="00E7078D"/>
    <w:pPr>
      <w:numPr>
        <w:numId w:val="27"/>
      </w:numPr>
      <w:ind w:left="924" w:hanging="357"/>
    </w:pPr>
  </w:style>
  <w:style w:type="paragraph" w:styleId="Lijstopsomteken4">
    <w:name w:val="List Bullet 4"/>
    <w:basedOn w:val="ZsysbasisKindertelefoon"/>
    <w:next w:val="BasistekstKindertelefoon"/>
    <w:uiPriority w:val="98"/>
    <w:semiHidden/>
    <w:rsid w:val="00E7078D"/>
    <w:pPr>
      <w:numPr>
        <w:numId w:val="17"/>
      </w:numPr>
      <w:ind w:left="1208" w:hanging="357"/>
    </w:pPr>
  </w:style>
  <w:style w:type="paragraph" w:styleId="Lijstnummering">
    <w:name w:val="List Number"/>
    <w:basedOn w:val="ZsysbasisKindertelefoon"/>
    <w:next w:val="BasistekstKindertelefoon"/>
    <w:uiPriority w:val="98"/>
    <w:semiHidden/>
    <w:rsid w:val="00705849"/>
    <w:pPr>
      <w:numPr>
        <w:numId w:val="13"/>
      </w:numPr>
      <w:ind w:left="357" w:hanging="357"/>
    </w:pPr>
  </w:style>
  <w:style w:type="paragraph" w:styleId="Lijstnummering2">
    <w:name w:val="List Number 2"/>
    <w:basedOn w:val="ZsysbasisKindertelefoon"/>
    <w:next w:val="BasistekstKindertelefoon"/>
    <w:uiPriority w:val="98"/>
    <w:semiHidden/>
    <w:rsid w:val="00705849"/>
    <w:pPr>
      <w:numPr>
        <w:numId w:val="18"/>
      </w:numPr>
      <w:ind w:left="641" w:hanging="357"/>
    </w:pPr>
  </w:style>
  <w:style w:type="paragraph" w:styleId="Lijstnummering3">
    <w:name w:val="List Number 3"/>
    <w:basedOn w:val="ZsysbasisKindertelefoon"/>
    <w:next w:val="BasistekstKindertelefoon"/>
    <w:uiPriority w:val="98"/>
    <w:semiHidden/>
    <w:rsid w:val="00705849"/>
    <w:pPr>
      <w:numPr>
        <w:numId w:val="1"/>
      </w:numPr>
      <w:ind w:left="924" w:hanging="357"/>
    </w:pPr>
  </w:style>
  <w:style w:type="paragraph" w:styleId="Lijstnummering4">
    <w:name w:val="List Number 4"/>
    <w:basedOn w:val="ZsysbasisKindertelefoon"/>
    <w:next w:val="BasistekstKindertelefoon"/>
    <w:uiPriority w:val="98"/>
    <w:semiHidden/>
    <w:rsid w:val="00705849"/>
    <w:pPr>
      <w:numPr>
        <w:numId w:val="30"/>
      </w:numPr>
      <w:ind w:left="1208" w:hanging="357"/>
    </w:pPr>
  </w:style>
  <w:style w:type="paragraph" w:styleId="Lijstnummering5">
    <w:name w:val="List Number 5"/>
    <w:basedOn w:val="ZsysbasisKindertelefoon"/>
    <w:next w:val="BasistekstKindertelefoon"/>
    <w:uiPriority w:val="98"/>
    <w:semiHidden/>
    <w:rsid w:val="00705849"/>
    <w:pPr>
      <w:numPr>
        <w:numId w:val="2"/>
      </w:numPr>
      <w:ind w:left="1491" w:hanging="357"/>
    </w:pPr>
  </w:style>
  <w:style w:type="paragraph" w:styleId="Lijstvoortzetting">
    <w:name w:val="List Continue"/>
    <w:basedOn w:val="ZsysbasisKindertelefoon"/>
    <w:next w:val="BasistekstKindertelefoon"/>
    <w:uiPriority w:val="98"/>
    <w:semiHidden/>
    <w:rsid w:val="00705849"/>
    <w:pPr>
      <w:ind w:left="284"/>
    </w:pPr>
  </w:style>
  <w:style w:type="paragraph" w:styleId="Lijstvoortzetting2">
    <w:name w:val="List Continue 2"/>
    <w:basedOn w:val="ZsysbasisKindertelefoon"/>
    <w:next w:val="BasistekstKindertelefoon"/>
    <w:uiPriority w:val="98"/>
    <w:semiHidden/>
    <w:rsid w:val="00705849"/>
    <w:pPr>
      <w:ind w:left="567"/>
    </w:pPr>
  </w:style>
  <w:style w:type="paragraph" w:styleId="Lijstvoortzetting3">
    <w:name w:val="List Continue 3"/>
    <w:basedOn w:val="ZsysbasisKindertelefoon"/>
    <w:next w:val="BasistekstKindertelefoon"/>
    <w:uiPriority w:val="98"/>
    <w:semiHidden/>
    <w:rsid w:val="00705849"/>
    <w:pPr>
      <w:ind w:left="851"/>
    </w:pPr>
  </w:style>
  <w:style w:type="paragraph" w:styleId="Lijstvoortzetting4">
    <w:name w:val="List Continue 4"/>
    <w:basedOn w:val="ZsysbasisKindertelefoon"/>
    <w:next w:val="BasistekstKindertelefoon"/>
    <w:uiPriority w:val="98"/>
    <w:semiHidden/>
    <w:rsid w:val="00705849"/>
    <w:pPr>
      <w:ind w:left="1134"/>
    </w:pPr>
  </w:style>
  <w:style w:type="paragraph" w:styleId="Lijstvoortzetting5">
    <w:name w:val="List Continue 5"/>
    <w:basedOn w:val="ZsysbasisKindertelefoon"/>
    <w:next w:val="BasistekstKindertelefoon"/>
    <w:uiPriority w:val="98"/>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Kindertelefoon"/>
    <w:next w:val="BasistekstKindertelefoon"/>
    <w:uiPriority w:val="98"/>
    <w:semiHidden/>
    <w:rsid w:val="0020607F"/>
  </w:style>
  <w:style w:type="paragraph" w:styleId="Notitiekop">
    <w:name w:val="Note Heading"/>
    <w:basedOn w:val="ZsysbasisKindertelefoon"/>
    <w:next w:val="BasistekstKindertelefoon"/>
    <w:uiPriority w:val="98"/>
    <w:semiHidden/>
    <w:rsid w:val="0020607F"/>
  </w:style>
  <w:style w:type="paragraph" w:styleId="Koptekst">
    <w:name w:val="header"/>
    <w:basedOn w:val="Standaard"/>
    <w:link w:val="KoptekstChar2"/>
    <w:uiPriority w:val="99"/>
    <w:semiHidden/>
    <w:unhideWhenUsed/>
    <w:rsid w:val="00595A1F"/>
    <w:pPr>
      <w:tabs>
        <w:tab w:val="center" w:pos="4536"/>
        <w:tab w:val="right" w:pos="9072"/>
      </w:tabs>
      <w:spacing w:line="240" w:lineRule="auto"/>
    </w:pPr>
  </w:style>
  <w:style w:type="paragraph" w:styleId="Plattetekst3">
    <w:name w:val="Body Text 3"/>
    <w:basedOn w:val="ZsysbasisKindertelefoon"/>
    <w:next w:val="BasistekstKindertelefoon"/>
    <w:uiPriority w:val="98"/>
    <w:semiHidden/>
    <w:rsid w:val="0020607F"/>
  </w:style>
  <w:style w:type="character" w:customStyle="1" w:styleId="PlattetekstChar1">
    <w:name w:val="Platte tekst Char1"/>
    <w:basedOn w:val="Standaardalinea-lettertype"/>
    <w:uiPriority w:val="98"/>
    <w:semiHidden/>
    <w:rsid w:val="00E80D64"/>
  </w:style>
  <w:style w:type="character" w:customStyle="1" w:styleId="KoptekstChar2">
    <w:name w:val="Koptekst Char2"/>
    <w:basedOn w:val="Standaardalinea-lettertype"/>
    <w:link w:val="Koptekst"/>
    <w:uiPriority w:val="99"/>
    <w:semiHidden/>
    <w:rsid w:val="00595A1F"/>
  </w:style>
  <w:style w:type="character" w:customStyle="1" w:styleId="Plattetekst2Char1">
    <w:name w:val="Platte tekst 2 Char1"/>
    <w:basedOn w:val="Standaardalinea-lettertype"/>
    <w:uiPriority w:val="98"/>
    <w:semiHidden/>
    <w:rsid w:val="00E80D64"/>
  </w:style>
  <w:style w:type="paragraph" w:styleId="Plattetekst">
    <w:name w:val="Body Text"/>
    <w:basedOn w:val="ZsysbasisKindertelefoon"/>
    <w:next w:val="BasistekstKindertelefoon"/>
    <w:link w:val="PlattetekstChar"/>
    <w:semiHidden/>
    <w:rsid w:val="00DD6D93"/>
    <w:rPr>
      <w:rFonts w:asciiTheme="minorHAnsi" w:hAnsiTheme="minorHAnsi" w:cs="Maiandra GD"/>
    </w:rPr>
  </w:style>
  <w:style w:type="character" w:customStyle="1" w:styleId="PlatteteksteersteinspringingChar1">
    <w:name w:val="Platte tekst eerste inspringing Char1"/>
    <w:basedOn w:val="PlattetekstChar1"/>
    <w:uiPriority w:val="98"/>
    <w:rsid w:val="00E80D64"/>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KindertelefoonChar">
    <w:name w:val="Zsysbasis Kindertelefoon Char"/>
    <w:basedOn w:val="Standaardalinea-lettertype"/>
    <w:link w:val="ZsysbasisKindertelefoon"/>
    <w:uiPriority w:val="4"/>
    <w:semiHidden/>
    <w:rsid w:val="00C565DA"/>
    <w:rPr>
      <w:rFonts w:ascii="Century Gothic" w:hAnsi="Century Gothic" w:cs="Poppins"/>
      <w:color w:val="000000" w:themeColor="text1"/>
      <w:sz w:val="18"/>
      <w:szCs w:val="18"/>
    </w:rPr>
  </w:style>
  <w:style w:type="paragraph" w:styleId="Standaardinspringing">
    <w:name w:val="Normal Indent"/>
    <w:basedOn w:val="ZsysbasisKindertelefoon"/>
    <w:next w:val="BasistekstKindertelefoon"/>
    <w:uiPriority w:val="98"/>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39"/>
    <w:semiHidden/>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Kindertelefoon"/>
    <w:basedOn w:val="Standaardalinea-lettertype"/>
    <w:uiPriority w:val="4"/>
    <w:rsid w:val="00CB7600"/>
    <w:rPr>
      <w:vertAlign w:val="superscript"/>
    </w:rPr>
  </w:style>
  <w:style w:type="paragraph" w:styleId="Voetnoottekst">
    <w:name w:val="footnote text"/>
    <w:aliases w:val="Voetnoottekst Kindertelefoon"/>
    <w:basedOn w:val="ZsysbasisKindertelefoon"/>
    <w:uiPriority w:val="4"/>
    <w:rsid w:val="00CB7600"/>
    <w:pPr>
      <w:spacing w:line="280" w:lineRule="exact"/>
    </w:pPr>
    <w:rPr>
      <w:i/>
      <w:sz w:val="16"/>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98"/>
    <w:semiHidden/>
    <w:rsid w:val="00451FDB"/>
    <w:rPr>
      <w:b w:val="0"/>
      <w:bCs w:val="0"/>
    </w:rPr>
  </w:style>
  <w:style w:type="paragraph" w:styleId="Datum">
    <w:name w:val="Date"/>
    <w:basedOn w:val="ZsysbasisKindertelefoon"/>
    <w:next w:val="BasistekstKindertelefoon"/>
    <w:uiPriority w:val="98"/>
    <w:semiHidden/>
    <w:rsid w:val="0020607F"/>
  </w:style>
  <w:style w:type="paragraph" w:styleId="Tekstzonderopmaak">
    <w:name w:val="Plain Text"/>
    <w:basedOn w:val="ZsysbasisKindertelefoon"/>
    <w:next w:val="BasistekstKindertelefoon"/>
    <w:uiPriority w:val="98"/>
    <w:semiHidden/>
    <w:rsid w:val="0020607F"/>
  </w:style>
  <w:style w:type="paragraph" w:styleId="Ballontekst">
    <w:name w:val="Balloon Text"/>
    <w:basedOn w:val="ZsysbasisKindertelefoon"/>
    <w:next w:val="BasistekstKindertelefoon"/>
    <w:uiPriority w:val="98"/>
    <w:semiHidden/>
    <w:rsid w:val="0020607F"/>
  </w:style>
  <w:style w:type="paragraph" w:styleId="Bijschrift">
    <w:name w:val="caption"/>
    <w:aliases w:val="Bijschrift Kindertelefoon"/>
    <w:basedOn w:val="ZsysbasisKindertelefoon"/>
    <w:next w:val="BasistekstKindertelefoon"/>
    <w:uiPriority w:val="4"/>
    <w:qFormat/>
    <w:rsid w:val="0020607F"/>
  </w:style>
  <w:style w:type="paragraph" w:styleId="Documentstructuur">
    <w:name w:val="Document Map"/>
    <w:basedOn w:val="ZsysbasisKindertelefoon"/>
    <w:next w:val="BasistekstKindertelefoon"/>
    <w:uiPriority w:val="98"/>
    <w:semiHidden/>
    <w:rsid w:val="0020607F"/>
  </w:style>
  <w:style w:type="table" w:styleId="Lichtearcering-accent5">
    <w:name w:val="Light Shading Accent 5"/>
    <w:basedOn w:val="Standaardtabel"/>
    <w:uiPriority w:val="60"/>
    <w:semiHidden/>
    <w:rsid w:val="00E07762"/>
    <w:pPr>
      <w:spacing w:line="240" w:lineRule="auto"/>
    </w:pPr>
    <w:rPr>
      <w:color w:val="6E6F73" w:themeColor="accent5" w:themeShade="BF"/>
    </w:rPr>
    <w:tblPr>
      <w:tblStyleRowBandSize w:val="1"/>
      <w:tblStyleColBandSize w:val="1"/>
      <w:tblBorders>
        <w:top w:val="single" w:sz="8" w:space="0" w:color="949599" w:themeColor="accent5"/>
        <w:bottom w:val="single" w:sz="8" w:space="0" w:color="949599" w:themeColor="accent5"/>
      </w:tblBorders>
    </w:tblPr>
    <w:tblStylePr w:type="firstRow">
      <w:pPr>
        <w:spacing w:before="0" w:after="0" w:line="240" w:lineRule="auto"/>
      </w:pPr>
      <w:rPr>
        <w:b/>
        <w:bCs/>
      </w:rPr>
      <w:tblPr/>
      <w:tcPr>
        <w:tcBorders>
          <w:top w:val="single" w:sz="8" w:space="0" w:color="949599" w:themeColor="accent5"/>
          <w:left w:val="nil"/>
          <w:bottom w:val="single" w:sz="8" w:space="0" w:color="949599" w:themeColor="accent5"/>
          <w:right w:val="nil"/>
          <w:insideH w:val="nil"/>
          <w:insideV w:val="nil"/>
        </w:tcBorders>
      </w:tcPr>
    </w:tblStylePr>
    <w:tblStylePr w:type="lastRow">
      <w:pPr>
        <w:spacing w:before="0" w:after="0" w:line="240" w:lineRule="auto"/>
      </w:pPr>
      <w:rPr>
        <w:b/>
        <w:bCs/>
      </w:rPr>
      <w:tblPr/>
      <w:tcPr>
        <w:tcBorders>
          <w:top w:val="single" w:sz="8" w:space="0" w:color="949599" w:themeColor="accent5"/>
          <w:left w:val="nil"/>
          <w:bottom w:val="single" w:sz="8" w:space="0" w:color="94959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4E5" w:themeFill="accent5" w:themeFillTint="3F"/>
      </w:tcPr>
    </w:tblStylePr>
    <w:tblStylePr w:type="band1Horz">
      <w:tblPr/>
      <w:tcPr>
        <w:tcBorders>
          <w:left w:val="nil"/>
          <w:right w:val="nil"/>
          <w:insideH w:val="nil"/>
          <w:insideV w:val="nil"/>
        </w:tcBorders>
        <w:shd w:val="clear" w:color="auto" w:fill="E4E4E5" w:themeFill="accent5" w:themeFillTint="3F"/>
      </w:tcPr>
    </w:tblStylePr>
  </w:style>
  <w:style w:type="paragraph" w:styleId="Eindnoottekst">
    <w:name w:val="endnote text"/>
    <w:aliases w:val="Eindnoottekst Kindertelefoon"/>
    <w:basedOn w:val="ZsysbasisKindertelefoon"/>
    <w:next w:val="BasistekstKindertelefoon"/>
    <w:uiPriority w:val="4"/>
    <w:rsid w:val="0020607F"/>
    <w:pPr>
      <w:spacing w:line="280" w:lineRule="exact"/>
    </w:pPr>
    <w:rPr>
      <w:i/>
      <w:sz w:val="16"/>
    </w:rPr>
  </w:style>
  <w:style w:type="paragraph" w:styleId="Indexkop">
    <w:name w:val="index heading"/>
    <w:basedOn w:val="ZsysbasisKindertelefoon"/>
    <w:next w:val="BasistekstKindertelefoon"/>
    <w:uiPriority w:val="98"/>
    <w:semiHidden/>
    <w:rsid w:val="0020607F"/>
  </w:style>
  <w:style w:type="paragraph" w:styleId="Kopbronvermelding">
    <w:name w:val="toa heading"/>
    <w:basedOn w:val="ZsysbasisKindertelefoon"/>
    <w:next w:val="BasistekstKindertelefoon"/>
    <w:uiPriority w:val="98"/>
    <w:semiHidden/>
    <w:rsid w:val="0020607F"/>
  </w:style>
  <w:style w:type="paragraph" w:styleId="Lijstopsomteken5">
    <w:name w:val="List Bullet 5"/>
    <w:basedOn w:val="ZsysbasisKindertelefoon"/>
    <w:next w:val="BasistekstKindertelefoon"/>
    <w:uiPriority w:val="98"/>
    <w:semiHidden/>
    <w:rsid w:val="00E7078D"/>
    <w:pPr>
      <w:numPr>
        <w:numId w:val="19"/>
      </w:numPr>
      <w:ind w:left="1491" w:hanging="357"/>
    </w:pPr>
  </w:style>
  <w:style w:type="paragraph" w:styleId="Macrotekst">
    <w:name w:val="macro"/>
    <w:basedOn w:val="ZsysbasisKindertelefoon"/>
    <w:next w:val="BasistekstKindertelefoon"/>
    <w:uiPriority w:val="98"/>
    <w:semiHidden/>
    <w:rsid w:val="0020607F"/>
  </w:style>
  <w:style w:type="character" w:customStyle="1" w:styleId="PlattetekstinspringenChar1">
    <w:name w:val="Platte tekst inspringen Char1"/>
    <w:basedOn w:val="Standaardalinea-lettertype"/>
    <w:uiPriority w:val="98"/>
    <w:semiHidden/>
    <w:rsid w:val="00E80D64"/>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8"/>
    <w:semiHidden/>
    <w:rsid w:val="0020607F"/>
    <w:rPr>
      <w:sz w:val="18"/>
      <w:szCs w:val="18"/>
    </w:rPr>
  </w:style>
  <w:style w:type="paragraph" w:customStyle="1" w:styleId="Opsommingteken1eniveauKindertelefoon">
    <w:name w:val="Opsomming teken 1e niveau Kindertelefoon"/>
    <w:basedOn w:val="ZsysbasisKindertelefoon"/>
    <w:uiPriority w:val="4"/>
    <w:rsid w:val="00AD44F1"/>
    <w:pPr>
      <w:numPr>
        <w:numId w:val="25"/>
      </w:numPr>
    </w:pPr>
  </w:style>
  <w:style w:type="paragraph" w:customStyle="1" w:styleId="Opsommingteken2eniveauKindertelefoon">
    <w:name w:val="Opsomming teken 2e niveau Kindertelefoon"/>
    <w:basedOn w:val="ZsysbasisKindertelefoon"/>
    <w:uiPriority w:val="4"/>
    <w:rsid w:val="00AD44F1"/>
    <w:pPr>
      <w:numPr>
        <w:ilvl w:val="1"/>
        <w:numId w:val="25"/>
      </w:numPr>
    </w:pPr>
  </w:style>
  <w:style w:type="paragraph" w:customStyle="1" w:styleId="Opsommingteken3eniveauKindertelefoon">
    <w:name w:val="Opsomming teken 3e niveau Kindertelefoon"/>
    <w:basedOn w:val="ZsysbasisKindertelefoon"/>
    <w:uiPriority w:val="4"/>
    <w:rsid w:val="00AD44F1"/>
    <w:pPr>
      <w:numPr>
        <w:ilvl w:val="2"/>
        <w:numId w:val="25"/>
      </w:numPr>
    </w:pPr>
  </w:style>
  <w:style w:type="paragraph" w:customStyle="1" w:styleId="Opsommingbolletje1eniveauKindertelefoon">
    <w:name w:val="Opsomming bolletje 1e niveau Kindertelefoon"/>
    <w:basedOn w:val="ZsysbasisKindertelefoon"/>
    <w:uiPriority w:val="4"/>
    <w:qFormat/>
    <w:rsid w:val="00606472"/>
    <w:pPr>
      <w:numPr>
        <w:numId w:val="38"/>
      </w:numPr>
    </w:pPr>
  </w:style>
  <w:style w:type="paragraph" w:customStyle="1" w:styleId="Opsommingbolletje2eniveauKindertelefoon">
    <w:name w:val="Opsomming bolletje 2e niveau Kindertelefoon"/>
    <w:basedOn w:val="ZsysbasisKindertelefoon"/>
    <w:uiPriority w:val="4"/>
    <w:qFormat/>
    <w:rsid w:val="00B21264"/>
    <w:pPr>
      <w:numPr>
        <w:ilvl w:val="1"/>
        <w:numId w:val="38"/>
      </w:numPr>
    </w:pPr>
  </w:style>
  <w:style w:type="paragraph" w:customStyle="1" w:styleId="Opsommingbolletje3eniveauKindertelefoon">
    <w:name w:val="Opsomming bolletje 3e niveau Kindertelefoon"/>
    <w:basedOn w:val="ZsysbasisKindertelefoon"/>
    <w:uiPriority w:val="4"/>
    <w:qFormat/>
    <w:rsid w:val="005A113C"/>
    <w:pPr>
      <w:numPr>
        <w:ilvl w:val="2"/>
        <w:numId w:val="38"/>
      </w:numPr>
    </w:pPr>
  </w:style>
  <w:style w:type="numbering" w:customStyle="1" w:styleId="OpsommingbolletjeKindertelefoon">
    <w:name w:val="Opsomming bolletje Kindertelefoon"/>
    <w:uiPriority w:val="4"/>
    <w:semiHidden/>
    <w:rsid w:val="00E507D6"/>
    <w:pPr>
      <w:numPr>
        <w:numId w:val="37"/>
      </w:numPr>
    </w:pPr>
  </w:style>
  <w:style w:type="paragraph" w:customStyle="1" w:styleId="Opsommingkleineletter1eniveauKindertelefoon">
    <w:name w:val="Opsomming kleine letter 1e niveau Kindertelefoon"/>
    <w:basedOn w:val="ZsysbasisKindertelefoon"/>
    <w:uiPriority w:val="4"/>
    <w:qFormat/>
    <w:rsid w:val="00B01DA1"/>
    <w:pPr>
      <w:numPr>
        <w:numId w:val="3"/>
      </w:numPr>
    </w:pPr>
  </w:style>
  <w:style w:type="paragraph" w:customStyle="1" w:styleId="Opsommingkleineletter2eniveauKindertelefoon">
    <w:name w:val="Opsomming kleine letter 2e niveau Kindertelefoon"/>
    <w:basedOn w:val="ZsysbasisKindertelefoon"/>
    <w:uiPriority w:val="4"/>
    <w:qFormat/>
    <w:rsid w:val="00B01DA1"/>
    <w:pPr>
      <w:numPr>
        <w:ilvl w:val="1"/>
        <w:numId w:val="3"/>
      </w:numPr>
    </w:pPr>
  </w:style>
  <w:style w:type="paragraph" w:customStyle="1" w:styleId="Opsommingkleineletter3eniveauKindertelefoon">
    <w:name w:val="Opsomming kleine letter 3e niveau Kindertelefoon"/>
    <w:basedOn w:val="ZsysbasisKindertelefoon"/>
    <w:uiPriority w:val="4"/>
    <w:qFormat/>
    <w:rsid w:val="00B01DA1"/>
    <w:pPr>
      <w:numPr>
        <w:ilvl w:val="2"/>
        <w:numId w:val="3"/>
      </w:numPr>
    </w:pPr>
  </w:style>
  <w:style w:type="numbering" w:customStyle="1" w:styleId="OpsommingkleineletterKindertelefoon">
    <w:name w:val="Opsomming kleine letter Kindertelefoon"/>
    <w:uiPriority w:val="4"/>
    <w:semiHidden/>
    <w:rsid w:val="00B01DA1"/>
    <w:pPr>
      <w:numPr>
        <w:numId w:val="20"/>
      </w:numPr>
    </w:pPr>
  </w:style>
  <w:style w:type="paragraph" w:customStyle="1" w:styleId="Opsommingnummer1eniveauKindertelefoon">
    <w:name w:val="Opsomming nummer 1e niveau Kindertelefoon"/>
    <w:basedOn w:val="ZsysbasisKindertelefoon"/>
    <w:uiPriority w:val="4"/>
    <w:qFormat/>
    <w:rsid w:val="00B01DA1"/>
    <w:pPr>
      <w:numPr>
        <w:numId w:val="11"/>
      </w:numPr>
    </w:pPr>
  </w:style>
  <w:style w:type="paragraph" w:customStyle="1" w:styleId="Opsommingnummer2eniveauKindertelefoon">
    <w:name w:val="Opsomming nummer 2e niveau Kindertelefoon"/>
    <w:basedOn w:val="ZsysbasisKindertelefoon"/>
    <w:uiPriority w:val="4"/>
    <w:qFormat/>
    <w:rsid w:val="00B01DA1"/>
    <w:pPr>
      <w:numPr>
        <w:ilvl w:val="1"/>
        <w:numId w:val="11"/>
      </w:numPr>
    </w:pPr>
  </w:style>
  <w:style w:type="paragraph" w:customStyle="1" w:styleId="Opsommingnummer3eniveauKindertelefoon">
    <w:name w:val="Opsomming nummer 3e niveau Kindertelefoon"/>
    <w:basedOn w:val="ZsysbasisKindertelefoon"/>
    <w:uiPriority w:val="4"/>
    <w:qFormat/>
    <w:rsid w:val="00B01DA1"/>
    <w:pPr>
      <w:numPr>
        <w:ilvl w:val="2"/>
        <w:numId w:val="11"/>
      </w:numPr>
    </w:pPr>
  </w:style>
  <w:style w:type="numbering" w:customStyle="1" w:styleId="OpsommingnummerKindertelefoon">
    <w:name w:val="Opsomming nummer Kindertelefoon"/>
    <w:uiPriority w:val="4"/>
    <w:semiHidden/>
    <w:rsid w:val="00B01DA1"/>
    <w:pPr>
      <w:numPr>
        <w:numId w:val="28"/>
      </w:numPr>
    </w:pPr>
  </w:style>
  <w:style w:type="paragraph" w:customStyle="1" w:styleId="Opsommingopenrondje1eniveauKindertelefoon">
    <w:name w:val="Opsomming open rondje 1e niveau Kindertelefoon"/>
    <w:basedOn w:val="ZsysbasisKindertelefoon"/>
    <w:uiPriority w:val="4"/>
    <w:rsid w:val="00957CCB"/>
    <w:pPr>
      <w:numPr>
        <w:numId w:val="5"/>
      </w:numPr>
    </w:pPr>
  </w:style>
  <w:style w:type="paragraph" w:customStyle="1" w:styleId="Opsommingopenrondje2eniveauKindertelefoon">
    <w:name w:val="Opsomming open rondje 2e niveau Kindertelefoon"/>
    <w:basedOn w:val="ZsysbasisKindertelefoon"/>
    <w:uiPriority w:val="4"/>
    <w:rsid w:val="00957CCB"/>
    <w:pPr>
      <w:numPr>
        <w:ilvl w:val="1"/>
        <w:numId w:val="5"/>
      </w:numPr>
    </w:pPr>
  </w:style>
  <w:style w:type="paragraph" w:customStyle="1" w:styleId="Opsommingopenrondje3eniveauKindertelefoon">
    <w:name w:val="Opsomming open rondje 3e niveau Kindertelefoon"/>
    <w:basedOn w:val="ZsysbasisKindertelefoon"/>
    <w:uiPriority w:val="4"/>
    <w:rsid w:val="00957CCB"/>
    <w:pPr>
      <w:numPr>
        <w:ilvl w:val="2"/>
        <w:numId w:val="5"/>
      </w:numPr>
    </w:pPr>
  </w:style>
  <w:style w:type="numbering" w:customStyle="1" w:styleId="OpsommingopenrondjeKindertelefoon">
    <w:name w:val="Opsomming open rondje Kindertelefoon"/>
    <w:uiPriority w:val="4"/>
    <w:semiHidden/>
    <w:rsid w:val="00957CCB"/>
    <w:pPr>
      <w:numPr>
        <w:numId w:val="4"/>
      </w:numPr>
    </w:pPr>
  </w:style>
  <w:style w:type="paragraph" w:customStyle="1" w:styleId="Opsommingstreepje1eniveauKindertelefoon">
    <w:name w:val="Opsomming streepje 1e niveau Kindertelefoon"/>
    <w:basedOn w:val="ZsysbasisKindertelefoon"/>
    <w:uiPriority w:val="4"/>
    <w:qFormat/>
    <w:rsid w:val="00B01DA1"/>
    <w:pPr>
      <w:numPr>
        <w:numId w:val="35"/>
      </w:numPr>
    </w:pPr>
  </w:style>
  <w:style w:type="paragraph" w:customStyle="1" w:styleId="Opsommingstreepje2eniveauKindertelefoon">
    <w:name w:val="Opsomming streepje 2e niveau Kindertelefoon"/>
    <w:basedOn w:val="ZsysbasisKindertelefoon"/>
    <w:uiPriority w:val="4"/>
    <w:qFormat/>
    <w:rsid w:val="00B01DA1"/>
    <w:pPr>
      <w:numPr>
        <w:ilvl w:val="1"/>
        <w:numId w:val="35"/>
      </w:numPr>
    </w:pPr>
  </w:style>
  <w:style w:type="paragraph" w:customStyle="1" w:styleId="Opsommingstreepje3eniveauKindertelefoon">
    <w:name w:val="Opsomming streepje 3e niveau Kindertelefoon"/>
    <w:basedOn w:val="ZsysbasisKindertelefoon"/>
    <w:uiPriority w:val="4"/>
    <w:qFormat/>
    <w:rsid w:val="00B01DA1"/>
    <w:pPr>
      <w:numPr>
        <w:ilvl w:val="2"/>
        <w:numId w:val="35"/>
      </w:numPr>
    </w:pPr>
  </w:style>
  <w:style w:type="numbering" w:customStyle="1" w:styleId="OpsommingstreepjeKindertelefoon">
    <w:name w:val="Opsomming streepje Kindertelefoon"/>
    <w:uiPriority w:val="4"/>
    <w:semiHidden/>
    <w:rsid w:val="00B01DA1"/>
    <w:pPr>
      <w:numPr>
        <w:numId w:val="24"/>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8"/>
    <w:semiHidden/>
    <w:rsid w:val="004C51F8"/>
    <w:rPr>
      <w:color w:val="000000"/>
      <w:bdr w:val="none" w:sz="0" w:space="0" w:color="auto"/>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semiHidden/>
    <w:rsid w:val="00E07762"/>
    <w:pPr>
      <w:spacing w:line="240" w:lineRule="auto"/>
    </w:pPr>
    <w:rPr>
      <w:color w:val="00A47A" w:themeColor="accent4" w:themeShade="BF"/>
    </w:rPr>
    <w:tblPr>
      <w:tblStyleRowBandSize w:val="1"/>
      <w:tblStyleColBandSize w:val="1"/>
      <w:tblBorders>
        <w:top w:val="single" w:sz="8" w:space="0" w:color="00DBA4" w:themeColor="accent4"/>
        <w:bottom w:val="single" w:sz="8" w:space="0" w:color="00DBA4" w:themeColor="accent4"/>
      </w:tblBorders>
    </w:tblPr>
    <w:tblStylePr w:type="firstRow">
      <w:pPr>
        <w:spacing w:before="0" w:after="0" w:line="240" w:lineRule="auto"/>
      </w:pPr>
      <w:rPr>
        <w:b/>
        <w:bCs/>
      </w:rPr>
      <w:tblPr/>
      <w:tcPr>
        <w:tcBorders>
          <w:top w:val="single" w:sz="8" w:space="0" w:color="00DBA4" w:themeColor="accent4"/>
          <w:left w:val="nil"/>
          <w:bottom w:val="single" w:sz="8" w:space="0" w:color="00DBA4" w:themeColor="accent4"/>
          <w:right w:val="nil"/>
          <w:insideH w:val="nil"/>
          <w:insideV w:val="nil"/>
        </w:tcBorders>
      </w:tcPr>
    </w:tblStylePr>
    <w:tblStylePr w:type="lastRow">
      <w:pPr>
        <w:spacing w:before="0" w:after="0" w:line="240" w:lineRule="auto"/>
      </w:pPr>
      <w:rPr>
        <w:b/>
        <w:bCs/>
      </w:rPr>
      <w:tblPr/>
      <w:tcPr>
        <w:tcBorders>
          <w:top w:val="single" w:sz="8" w:space="0" w:color="00DBA4" w:themeColor="accent4"/>
          <w:left w:val="nil"/>
          <w:bottom w:val="single" w:sz="8" w:space="0" w:color="00DBA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FFEC" w:themeFill="accent4" w:themeFillTint="3F"/>
      </w:tcPr>
    </w:tblStylePr>
    <w:tblStylePr w:type="band1Horz">
      <w:tblPr/>
      <w:tcPr>
        <w:tcBorders>
          <w:left w:val="nil"/>
          <w:right w:val="nil"/>
          <w:insideH w:val="nil"/>
          <w:insideV w:val="nil"/>
        </w:tcBorders>
        <w:shd w:val="clear" w:color="auto" w:fill="B7FFEC" w:themeFill="accent4" w:themeFillTint="3F"/>
      </w:tcPr>
    </w:tblStylePr>
  </w:style>
  <w:style w:type="table" w:styleId="Lichtearcering-accent3">
    <w:name w:val="Light Shading Accent 3"/>
    <w:basedOn w:val="Standaardtabel"/>
    <w:uiPriority w:val="60"/>
    <w:semiHidden/>
    <w:rsid w:val="00E07762"/>
    <w:pPr>
      <w:spacing w:line="240" w:lineRule="auto"/>
    </w:pPr>
    <w:rPr>
      <w:color w:val="0092A8" w:themeColor="accent3" w:themeShade="BF"/>
    </w:rPr>
    <w:tblPr>
      <w:tblStyleRowBandSize w:val="1"/>
      <w:tblStyleColBandSize w:val="1"/>
      <w:tblBorders>
        <w:top w:val="single" w:sz="8" w:space="0" w:color="00C4E1" w:themeColor="accent3"/>
        <w:bottom w:val="single" w:sz="8" w:space="0" w:color="00C4E1" w:themeColor="accent3"/>
      </w:tblBorders>
    </w:tblPr>
    <w:tblStylePr w:type="firstRow">
      <w:pPr>
        <w:spacing w:before="0" w:after="0" w:line="240" w:lineRule="auto"/>
      </w:pPr>
      <w:rPr>
        <w:b/>
        <w:bCs/>
      </w:rPr>
      <w:tblPr/>
      <w:tcPr>
        <w:tcBorders>
          <w:top w:val="single" w:sz="8" w:space="0" w:color="00C4E1" w:themeColor="accent3"/>
          <w:left w:val="nil"/>
          <w:bottom w:val="single" w:sz="8" w:space="0" w:color="00C4E1" w:themeColor="accent3"/>
          <w:right w:val="nil"/>
          <w:insideH w:val="nil"/>
          <w:insideV w:val="nil"/>
        </w:tcBorders>
      </w:tcPr>
    </w:tblStylePr>
    <w:tblStylePr w:type="lastRow">
      <w:pPr>
        <w:spacing w:before="0" w:after="0" w:line="240" w:lineRule="auto"/>
      </w:pPr>
      <w:rPr>
        <w:b/>
        <w:bCs/>
      </w:rPr>
      <w:tblPr/>
      <w:tcPr>
        <w:tcBorders>
          <w:top w:val="single" w:sz="8" w:space="0" w:color="00C4E1" w:themeColor="accent3"/>
          <w:left w:val="nil"/>
          <w:bottom w:val="single" w:sz="8" w:space="0" w:color="00C4E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F5FF" w:themeFill="accent3" w:themeFillTint="3F"/>
      </w:tcPr>
    </w:tblStylePr>
    <w:tblStylePr w:type="band1Horz">
      <w:tblPr/>
      <w:tcPr>
        <w:tcBorders>
          <w:left w:val="nil"/>
          <w:right w:val="nil"/>
          <w:insideH w:val="nil"/>
          <w:insideV w:val="nil"/>
        </w:tcBorders>
        <w:shd w:val="clear" w:color="auto" w:fill="B8F5FF" w:themeFill="accent3" w:themeFillTint="3F"/>
      </w:tcPr>
    </w:tblStylePr>
  </w:style>
  <w:style w:type="table" w:styleId="Lichtearcering-accent2">
    <w:name w:val="Light Shading Accent 2"/>
    <w:basedOn w:val="Standaardtabel"/>
    <w:uiPriority w:val="60"/>
    <w:semiHidden/>
    <w:rsid w:val="00E07762"/>
    <w:pPr>
      <w:spacing w:line="240" w:lineRule="auto"/>
    </w:pPr>
    <w:rPr>
      <w:color w:val="DF8400" w:themeColor="accent2" w:themeShade="BF"/>
    </w:rPr>
    <w:tblPr>
      <w:tblStyleRowBandSize w:val="1"/>
      <w:tblStyleColBandSize w:val="1"/>
      <w:tblBorders>
        <w:top w:val="single" w:sz="8" w:space="0" w:color="FFAA2B" w:themeColor="accent2"/>
        <w:bottom w:val="single" w:sz="8" w:space="0" w:color="FFAA2B" w:themeColor="accent2"/>
      </w:tblBorders>
    </w:tblPr>
    <w:tblStylePr w:type="firstRow">
      <w:pPr>
        <w:spacing w:before="0" w:after="0" w:line="240" w:lineRule="auto"/>
      </w:pPr>
      <w:rPr>
        <w:b/>
        <w:bCs/>
      </w:rPr>
      <w:tblPr/>
      <w:tcPr>
        <w:tcBorders>
          <w:top w:val="single" w:sz="8" w:space="0" w:color="FFAA2B" w:themeColor="accent2"/>
          <w:left w:val="nil"/>
          <w:bottom w:val="single" w:sz="8" w:space="0" w:color="FFAA2B" w:themeColor="accent2"/>
          <w:right w:val="nil"/>
          <w:insideH w:val="nil"/>
          <w:insideV w:val="nil"/>
        </w:tcBorders>
      </w:tcPr>
    </w:tblStylePr>
    <w:tblStylePr w:type="lastRow">
      <w:pPr>
        <w:spacing w:before="0" w:after="0" w:line="240" w:lineRule="auto"/>
      </w:pPr>
      <w:rPr>
        <w:b/>
        <w:bCs/>
      </w:rPr>
      <w:tblPr/>
      <w:tcPr>
        <w:tcBorders>
          <w:top w:val="single" w:sz="8" w:space="0" w:color="FFAA2B" w:themeColor="accent2"/>
          <w:left w:val="nil"/>
          <w:bottom w:val="single" w:sz="8" w:space="0" w:color="FFAA2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9CA" w:themeFill="accent2" w:themeFillTint="3F"/>
      </w:tcPr>
    </w:tblStylePr>
    <w:tblStylePr w:type="band1Horz">
      <w:tblPr/>
      <w:tcPr>
        <w:tcBorders>
          <w:left w:val="nil"/>
          <w:right w:val="nil"/>
          <w:insideH w:val="nil"/>
          <w:insideV w:val="nil"/>
        </w:tcBorders>
        <w:shd w:val="clear" w:color="auto" w:fill="FFE9CA" w:themeFill="accent2" w:themeFillTint="3F"/>
      </w:tcPr>
    </w:tblStylePr>
  </w:style>
  <w:style w:type="table" w:styleId="Lichtraster-accent6">
    <w:name w:val="Light Grid Accent 6"/>
    <w:basedOn w:val="Standaardtabel"/>
    <w:uiPriority w:val="62"/>
    <w:semiHidden/>
    <w:rsid w:val="00E07762"/>
    <w:pPr>
      <w:spacing w:line="240" w:lineRule="auto"/>
    </w:pPr>
    <w:tblPr>
      <w:tblStyleRowBandSize w:val="1"/>
      <w:tblStyleColBandSize w:val="1"/>
      <w:tblBorders>
        <w:top w:val="single" w:sz="8" w:space="0" w:color="D2D3D5" w:themeColor="accent6"/>
        <w:left w:val="single" w:sz="8" w:space="0" w:color="D2D3D5" w:themeColor="accent6"/>
        <w:bottom w:val="single" w:sz="8" w:space="0" w:color="D2D3D5" w:themeColor="accent6"/>
        <w:right w:val="single" w:sz="8" w:space="0" w:color="D2D3D5" w:themeColor="accent6"/>
        <w:insideH w:val="single" w:sz="8" w:space="0" w:color="D2D3D5" w:themeColor="accent6"/>
        <w:insideV w:val="single" w:sz="8" w:space="0" w:color="D2D3D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2D3D5" w:themeColor="accent6"/>
          <w:left w:val="single" w:sz="8" w:space="0" w:color="D2D3D5" w:themeColor="accent6"/>
          <w:bottom w:val="single" w:sz="18" w:space="0" w:color="D2D3D5" w:themeColor="accent6"/>
          <w:right w:val="single" w:sz="8" w:space="0" w:color="D2D3D5" w:themeColor="accent6"/>
          <w:insideH w:val="nil"/>
          <w:insideV w:val="single" w:sz="8" w:space="0" w:color="D2D3D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2D3D5" w:themeColor="accent6"/>
          <w:left w:val="single" w:sz="8" w:space="0" w:color="D2D3D5" w:themeColor="accent6"/>
          <w:bottom w:val="single" w:sz="8" w:space="0" w:color="D2D3D5" w:themeColor="accent6"/>
          <w:right w:val="single" w:sz="8" w:space="0" w:color="D2D3D5" w:themeColor="accent6"/>
          <w:insideH w:val="nil"/>
          <w:insideV w:val="single" w:sz="8" w:space="0" w:color="D2D3D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2D3D5" w:themeColor="accent6"/>
          <w:left w:val="single" w:sz="8" w:space="0" w:color="D2D3D5" w:themeColor="accent6"/>
          <w:bottom w:val="single" w:sz="8" w:space="0" w:color="D2D3D5" w:themeColor="accent6"/>
          <w:right w:val="single" w:sz="8" w:space="0" w:color="D2D3D5" w:themeColor="accent6"/>
        </w:tcBorders>
      </w:tcPr>
    </w:tblStylePr>
    <w:tblStylePr w:type="band1Vert">
      <w:tblPr/>
      <w:tcPr>
        <w:tcBorders>
          <w:top w:val="single" w:sz="8" w:space="0" w:color="D2D3D5" w:themeColor="accent6"/>
          <w:left w:val="single" w:sz="8" w:space="0" w:color="D2D3D5" w:themeColor="accent6"/>
          <w:bottom w:val="single" w:sz="8" w:space="0" w:color="D2D3D5" w:themeColor="accent6"/>
          <w:right w:val="single" w:sz="8" w:space="0" w:color="D2D3D5" w:themeColor="accent6"/>
        </w:tcBorders>
        <w:shd w:val="clear" w:color="auto" w:fill="F3F4F4" w:themeFill="accent6" w:themeFillTint="3F"/>
      </w:tcPr>
    </w:tblStylePr>
    <w:tblStylePr w:type="band1Horz">
      <w:tblPr/>
      <w:tcPr>
        <w:tcBorders>
          <w:top w:val="single" w:sz="8" w:space="0" w:color="D2D3D5" w:themeColor="accent6"/>
          <w:left w:val="single" w:sz="8" w:space="0" w:color="D2D3D5" w:themeColor="accent6"/>
          <w:bottom w:val="single" w:sz="8" w:space="0" w:color="D2D3D5" w:themeColor="accent6"/>
          <w:right w:val="single" w:sz="8" w:space="0" w:color="D2D3D5" w:themeColor="accent6"/>
          <w:insideV w:val="single" w:sz="8" w:space="0" w:color="D2D3D5" w:themeColor="accent6"/>
        </w:tcBorders>
        <w:shd w:val="clear" w:color="auto" w:fill="F3F4F4" w:themeFill="accent6" w:themeFillTint="3F"/>
      </w:tcPr>
    </w:tblStylePr>
    <w:tblStylePr w:type="band2Horz">
      <w:tblPr/>
      <w:tcPr>
        <w:tcBorders>
          <w:top w:val="single" w:sz="8" w:space="0" w:color="D2D3D5" w:themeColor="accent6"/>
          <w:left w:val="single" w:sz="8" w:space="0" w:color="D2D3D5" w:themeColor="accent6"/>
          <w:bottom w:val="single" w:sz="8" w:space="0" w:color="D2D3D5" w:themeColor="accent6"/>
          <w:right w:val="single" w:sz="8" w:space="0" w:color="D2D3D5" w:themeColor="accent6"/>
          <w:insideV w:val="single" w:sz="8" w:space="0" w:color="D2D3D5" w:themeColor="accent6"/>
        </w:tcBorders>
      </w:tcPr>
    </w:tblStylePr>
  </w:style>
  <w:style w:type="table" w:styleId="Lichtraster-accent5">
    <w:name w:val="Light Grid Accent 5"/>
    <w:basedOn w:val="Standaardtabel"/>
    <w:uiPriority w:val="62"/>
    <w:semiHidden/>
    <w:rsid w:val="00E07762"/>
    <w:pPr>
      <w:spacing w:line="240" w:lineRule="auto"/>
    </w:pPr>
    <w:tblPr>
      <w:tblStyleRowBandSize w:val="1"/>
      <w:tblStyleColBandSize w:val="1"/>
      <w:tblBorders>
        <w:top w:val="single" w:sz="8" w:space="0" w:color="949599" w:themeColor="accent5"/>
        <w:left w:val="single" w:sz="8" w:space="0" w:color="949599" w:themeColor="accent5"/>
        <w:bottom w:val="single" w:sz="8" w:space="0" w:color="949599" w:themeColor="accent5"/>
        <w:right w:val="single" w:sz="8" w:space="0" w:color="949599" w:themeColor="accent5"/>
        <w:insideH w:val="single" w:sz="8" w:space="0" w:color="949599" w:themeColor="accent5"/>
        <w:insideV w:val="single" w:sz="8" w:space="0" w:color="94959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9599" w:themeColor="accent5"/>
          <w:left w:val="single" w:sz="8" w:space="0" w:color="949599" w:themeColor="accent5"/>
          <w:bottom w:val="single" w:sz="18" w:space="0" w:color="949599" w:themeColor="accent5"/>
          <w:right w:val="single" w:sz="8" w:space="0" w:color="949599" w:themeColor="accent5"/>
          <w:insideH w:val="nil"/>
          <w:insideV w:val="single" w:sz="8" w:space="0" w:color="94959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9599" w:themeColor="accent5"/>
          <w:left w:val="single" w:sz="8" w:space="0" w:color="949599" w:themeColor="accent5"/>
          <w:bottom w:val="single" w:sz="8" w:space="0" w:color="949599" w:themeColor="accent5"/>
          <w:right w:val="single" w:sz="8" w:space="0" w:color="949599" w:themeColor="accent5"/>
          <w:insideH w:val="nil"/>
          <w:insideV w:val="single" w:sz="8" w:space="0" w:color="94959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9599" w:themeColor="accent5"/>
          <w:left w:val="single" w:sz="8" w:space="0" w:color="949599" w:themeColor="accent5"/>
          <w:bottom w:val="single" w:sz="8" w:space="0" w:color="949599" w:themeColor="accent5"/>
          <w:right w:val="single" w:sz="8" w:space="0" w:color="949599" w:themeColor="accent5"/>
        </w:tcBorders>
      </w:tcPr>
    </w:tblStylePr>
    <w:tblStylePr w:type="band1Vert">
      <w:tblPr/>
      <w:tcPr>
        <w:tcBorders>
          <w:top w:val="single" w:sz="8" w:space="0" w:color="949599" w:themeColor="accent5"/>
          <w:left w:val="single" w:sz="8" w:space="0" w:color="949599" w:themeColor="accent5"/>
          <w:bottom w:val="single" w:sz="8" w:space="0" w:color="949599" w:themeColor="accent5"/>
          <w:right w:val="single" w:sz="8" w:space="0" w:color="949599" w:themeColor="accent5"/>
        </w:tcBorders>
        <w:shd w:val="clear" w:color="auto" w:fill="E4E4E5" w:themeFill="accent5" w:themeFillTint="3F"/>
      </w:tcPr>
    </w:tblStylePr>
    <w:tblStylePr w:type="band1Horz">
      <w:tblPr/>
      <w:tcPr>
        <w:tcBorders>
          <w:top w:val="single" w:sz="8" w:space="0" w:color="949599" w:themeColor="accent5"/>
          <w:left w:val="single" w:sz="8" w:space="0" w:color="949599" w:themeColor="accent5"/>
          <w:bottom w:val="single" w:sz="8" w:space="0" w:color="949599" w:themeColor="accent5"/>
          <w:right w:val="single" w:sz="8" w:space="0" w:color="949599" w:themeColor="accent5"/>
          <w:insideV w:val="single" w:sz="8" w:space="0" w:color="949599" w:themeColor="accent5"/>
        </w:tcBorders>
        <w:shd w:val="clear" w:color="auto" w:fill="E4E4E5" w:themeFill="accent5" w:themeFillTint="3F"/>
      </w:tcPr>
    </w:tblStylePr>
    <w:tblStylePr w:type="band2Horz">
      <w:tblPr/>
      <w:tcPr>
        <w:tcBorders>
          <w:top w:val="single" w:sz="8" w:space="0" w:color="949599" w:themeColor="accent5"/>
          <w:left w:val="single" w:sz="8" w:space="0" w:color="949599" w:themeColor="accent5"/>
          <w:bottom w:val="single" w:sz="8" w:space="0" w:color="949599" w:themeColor="accent5"/>
          <w:right w:val="single" w:sz="8" w:space="0" w:color="949599" w:themeColor="accent5"/>
          <w:insideV w:val="single" w:sz="8" w:space="0" w:color="949599" w:themeColor="accent5"/>
        </w:tcBorders>
      </w:tcPr>
    </w:tblStylePr>
  </w:style>
  <w:style w:type="table" w:styleId="Lichtraster-accent4">
    <w:name w:val="Light Grid Accent 4"/>
    <w:basedOn w:val="Standaardtabel"/>
    <w:uiPriority w:val="62"/>
    <w:semiHidden/>
    <w:rsid w:val="00E07762"/>
    <w:pPr>
      <w:spacing w:line="240" w:lineRule="auto"/>
    </w:pPr>
    <w:tblPr>
      <w:tblStyleRowBandSize w:val="1"/>
      <w:tblStyleColBandSize w:val="1"/>
      <w:tblBorders>
        <w:top w:val="single" w:sz="8" w:space="0" w:color="00DBA4" w:themeColor="accent4"/>
        <w:left w:val="single" w:sz="8" w:space="0" w:color="00DBA4" w:themeColor="accent4"/>
        <w:bottom w:val="single" w:sz="8" w:space="0" w:color="00DBA4" w:themeColor="accent4"/>
        <w:right w:val="single" w:sz="8" w:space="0" w:color="00DBA4" w:themeColor="accent4"/>
        <w:insideH w:val="single" w:sz="8" w:space="0" w:color="00DBA4" w:themeColor="accent4"/>
        <w:insideV w:val="single" w:sz="8" w:space="0" w:color="00DBA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DBA4" w:themeColor="accent4"/>
          <w:left w:val="single" w:sz="8" w:space="0" w:color="00DBA4" w:themeColor="accent4"/>
          <w:bottom w:val="single" w:sz="18" w:space="0" w:color="00DBA4" w:themeColor="accent4"/>
          <w:right w:val="single" w:sz="8" w:space="0" w:color="00DBA4" w:themeColor="accent4"/>
          <w:insideH w:val="nil"/>
          <w:insideV w:val="single" w:sz="8" w:space="0" w:color="00DBA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DBA4" w:themeColor="accent4"/>
          <w:left w:val="single" w:sz="8" w:space="0" w:color="00DBA4" w:themeColor="accent4"/>
          <w:bottom w:val="single" w:sz="8" w:space="0" w:color="00DBA4" w:themeColor="accent4"/>
          <w:right w:val="single" w:sz="8" w:space="0" w:color="00DBA4" w:themeColor="accent4"/>
          <w:insideH w:val="nil"/>
          <w:insideV w:val="single" w:sz="8" w:space="0" w:color="00DBA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DBA4" w:themeColor="accent4"/>
          <w:left w:val="single" w:sz="8" w:space="0" w:color="00DBA4" w:themeColor="accent4"/>
          <w:bottom w:val="single" w:sz="8" w:space="0" w:color="00DBA4" w:themeColor="accent4"/>
          <w:right w:val="single" w:sz="8" w:space="0" w:color="00DBA4" w:themeColor="accent4"/>
        </w:tcBorders>
      </w:tcPr>
    </w:tblStylePr>
    <w:tblStylePr w:type="band1Vert">
      <w:tblPr/>
      <w:tcPr>
        <w:tcBorders>
          <w:top w:val="single" w:sz="8" w:space="0" w:color="00DBA4" w:themeColor="accent4"/>
          <w:left w:val="single" w:sz="8" w:space="0" w:color="00DBA4" w:themeColor="accent4"/>
          <w:bottom w:val="single" w:sz="8" w:space="0" w:color="00DBA4" w:themeColor="accent4"/>
          <w:right w:val="single" w:sz="8" w:space="0" w:color="00DBA4" w:themeColor="accent4"/>
        </w:tcBorders>
        <w:shd w:val="clear" w:color="auto" w:fill="B7FFEC" w:themeFill="accent4" w:themeFillTint="3F"/>
      </w:tcPr>
    </w:tblStylePr>
    <w:tblStylePr w:type="band1Horz">
      <w:tblPr/>
      <w:tcPr>
        <w:tcBorders>
          <w:top w:val="single" w:sz="8" w:space="0" w:color="00DBA4" w:themeColor="accent4"/>
          <w:left w:val="single" w:sz="8" w:space="0" w:color="00DBA4" w:themeColor="accent4"/>
          <w:bottom w:val="single" w:sz="8" w:space="0" w:color="00DBA4" w:themeColor="accent4"/>
          <w:right w:val="single" w:sz="8" w:space="0" w:color="00DBA4" w:themeColor="accent4"/>
          <w:insideV w:val="single" w:sz="8" w:space="0" w:color="00DBA4" w:themeColor="accent4"/>
        </w:tcBorders>
        <w:shd w:val="clear" w:color="auto" w:fill="B7FFEC" w:themeFill="accent4" w:themeFillTint="3F"/>
      </w:tcPr>
    </w:tblStylePr>
    <w:tblStylePr w:type="band2Horz">
      <w:tblPr/>
      <w:tcPr>
        <w:tcBorders>
          <w:top w:val="single" w:sz="8" w:space="0" w:color="00DBA4" w:themeColor="accent4"/>
          <w:left w:val="single" w:sz="8" w:space="0" w:color="00DBA4" w:themeColor="accent4"/>
          <w:bottom w:val="single" w:sz="8" w:space="0" w:color="00DBA4" w:themeColor="accent4"/>
          <w:right w:val="single" w:sz="8" w:space="0" w:color="00DBA4" w:themeColor="accent4"/>
          <w:insideV w:val="single" w:sz="8" w:space="0" w:color="00DBA4" w:themeColor="accent4"/>
        </w:tcBorders>
      </w:tcPr>
    </w:tblStylePr>
  </w:style>
  <w:style w:type="table" w:styleId="Lichtraster-accent3">
    <w:name w:val="Light Grid Accent 3"/>
    <w:basedOn w:val="Standaardtabel"/>
    <w:uiPriority w:val="62"/>
    <w:semiHidden/>
    <w:rsid w:val="00E07762"/>
    <w:pPr>
      <w:spacing w:line="240" w:lineRule="auto"/>
    </w:pPr>
    <w:tblPr>
      <w:tblStyleRowBandSize w:val="1"/>
      <w:tblStyleColBandSize w:val="1"/>
      <w:tblBorders>
        <w:top w:val="single" w:sz="8" w:space="0" w:color="00C4E1" w:themeColor="accent3"/>
        <w:left w:val="single" w:sz="8" w:space="0" w:color="00C4E1" w:themeColor="accent3"/>
        <w:bottom w:val="single" w:sz="8" w:space="0" w:color="00C4E1" w:themeColor="accent3"/>
        <w:right w:val="single" w:sz="8" w:space="0" w:color="00C4E1" w:themeColor="accent3"/>
        <w:insideH w:val="single" w:sz="8" w:space="0" w:color="00C4E1" w:themeColor="accent3"/>
        <w:insideV w:val="single" w:sz="8" w:space="0" w:color="00C4E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C4E1" w:themeColor="accent3"/>
          <w:left w:val="single" w:sz="8" w:space="0" w:color="00C4E1" w:themeColor="accent3"/>
          <w:bottom w:val="single" w:sz="18" w:space="0" w:color="00C4E1" w:themeColor="accent3"/>
          <w:right w:val="single" w:sz="8" w:space="0" w:color="00C4E1" w:themeColor="accent3"/>
          <w:insideH w:val="nil"/>
          <w:insideV w:val="single" w:sz="8" w:space="0" w:color="00C4E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C4E1" w:themeColor="accent3"/>
          <w:left w:val="single" w:sz="8" w:space="0" w:color="00C4E1" w:themeColor="accent3"/>
          <w:bottom w:val="single" w:sz="8" w:space="0" w:color="00C4E1" w:themeColor="accent3"/>
          <w:right w:val="single" w:sz="8" w:space="0" w:color="00C4E1" w:themeColor="accent3"/>
          <w:insideH w:val="nil"/>
          <w:insideV w:val="single" w:sz="8" w:space="0" w:color="00C4E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C4E1" w:themeColor="accent3"/>
          <w:left w:val="single" w:sz="8" w:space="0" w:color="00C4E1" w:themeColor="accent3"/>
          <w:bottom w:val="single" w:sz="8" w:space="0" w:color="00C4E1" w:themeColor="accent3"/>
          <w:right w:val="single" w:sz="8" w:space="0" w:color="00C4E1" w:themeColor="accent3"/>
        </w:tcBorders>
      </w:tcPr>
    </w:tblStylePr>
    <w:tblStylePr w:type="band1Vert">
      <w:tblPr/>
      <w:tcPr>
        <w:tcBorders>
          <w:top w:val="single" w:sz="8" w:space="0" w:color="00C4E1" w:themeColor="accent3"/>
          <w:left w:val="single" w:sz="8" w:space="0" w:color="00C4E1" w:themeColor="accent3"/>
          <w:bottom w:val="single" w:sz="8" w:space="0" w:color="00C4E1" w:themeColor="accent3"/>
          <w:right w:val="single" w:sz="8" w:space="0" w:color="00C4E1" w:themeColor="accent3"/>
        </w:tcBorders>
        <w:shd w:val="clear" w:color="auto" w:fill="B8F5FF" w:themeFill="accent3" w:themeFillTint="3F"/>
      </w:tcPr>
    </w:tblStylePr>
    <w:tblStylePr w:type="band1Horz">
      <w:tblPr/>
      <w:tcPr>
        <w:tcBorders>
          <w:top w:val="single" w:sz="8" w:space="0" w:color="00C4E1" w:themeColor="accent3"/>
          <w:left w:val="single" w:sz="8" w:space="0" w:color="00C4E1" w:themeColor="accent3"/>
          <w:bottom w:val="single" w:sz="8" w:space="0" w:color="00C4E1" w:themeColor="accent3"/>
          <w:right w:val="single" w:sz="8" w:space="0" w:color="00C4E1" w:themeColor="accent3"/>
          <w:insideV w:val="single" w:sz="8" w:space="0" w:color="00C4E1" w:themeColor="accent3"/>
        </w:tcBorders>
        <w:shd w:val="clear" w:color="auto" w:fill="B8F5FF" w:themeFill="accent3" w:themeFillTint="3F"/>
      </w:tcPr>
    </w:tblStylePr>
    <w:tblStylePr w:type="band2Horz">
      <w:tblPr/>
      <w:tcPr>
        <w:tcBorders>
          <w:top w:val="single" w:sz="8" w:space="0" w:color="00C4E1" w:themeColor="accent3"/>
          <w:left w:val="single" w:sz="8" w:space="0" w:color="00C4E1" w:themeColor="accent3"/>
          <w:bottom w:val="single" w:sz="8" w:space="0" w:color="00C4E1" w:themeColor="accent3"/>
          <w:right w:val="single" w:sz="8" w:space="0" w:color="00C4E1" w:themeColor="accent3"/>
          <w:insideV w:val="single" w:sz="8" w:space="0" w:color="00C4E1" w:themeColor="accent3"/>
        </w:tcBorders>
      </w:tcPr>
    </w:tblStylePr>
  </w:style>
  <w:style w:type="table" w:styleId="Lichtraster-accent2">
    <w:name w:val="Light Grid Accent 2"/>
    <w:basedOn w:val="Standaardtabel"/>
    <w:uiPriority w:val="62"/>
    <w:semiHidden/>
    <w:rsid w:val="00E07762"/>
    <w:pPr>
      <w:spacing w:line="240" w:lineRule="auto"/>
    </w:pPr>
    <w:tblPr>
      <w:tblStyleRowBandSize w:val="1"/>
      <w:tblStyleColBandSize w:val="1"/>
      <w:tblBorders>
        <w:top w:val="single" w:sz="8" w:space="0" w:color="FFAA2B" w:themeColor="accent2"/>
        <w:left w:val="single" w:sz="8" w:space="0" w:color="FFAA2B" w:themeColor="accent2"/>
        <w:bottom w:val="single" w:sz="8" w:space="0" w:color="FFAA2B" w:themeColor="accent2"/>
        <w:right w:val="single" w:sz="8" w:space="0" w:color="FFAA2B" w:themeColor="accent2"/>
        <w:insideH w:val="single" w:sz="8" w:space="0" w:color="FFAA2B" w:themeColor="accent2"/>
        <w:insideV w:val="single" w:sz="8" w:space="0" w:color="FFAA2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A2B" w:themeColor="accent2"/>
          <w:left w:val="single" w:sz="8" w:space="0" w:color="FFAA2B" w:themeColor="accent2"/>
          <w:bottom w:val="single" w:sz="18" w:space="0" w:color="FFAA2B" w:themeColor="accent2"/>
          <w:right w:val="single" w:sz="8" w:space="0" w:color="FFAA2B" w:themeColor="accent2"/>
          <w:insideH w:val="nil"/>
          <w:insideV w:val="single" w:sz="8" w:space="0" w:color="FFAA2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A2B" w:themeColor="accent2"/>
          <w:left w:val="single" w:sz="8" w:space="0" w:color="FFAA2B" w:themeColor="accent2"/>
          <w:bottom w:val="single" w:sz="8" w:space="0" w:color="FFAA2B" w:themeColor="accent2"/>
          <w:right w:val="single" w:sz="8" w:space="0" w:color="FFAA2B" w:themeColor="accent2"/>
          <w:insideH w:val="nil"/>
          <w:insideV w:val="single" w:sz="8" w:space="0" w:color="FFAA2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A2B" w:themeColor="accent2"/>
          <w:left w:val="single" w:sz="8" w:space="0" w:color="FFAA2B" w:themeColor="accent2"/>
          <w:bottom w:val="single" w:sz="8" w:space="0" w:color="FFAA2B" w:themeColor="accent2"/>
          <w:right w:val="single" w:sz="8" w:space="0" w:color="FFAA2B" w:themeColor="accent2"/>
        </w:tcBorders>
      </w:tcPr>
    </w:tblStylePr>
    <w:tblStylePr w:type="band1Vert">
      <w:tblPr/>
      <w:tcPr>
        <w:tcBorders>
          <w:top w:val="single" w:sz="8" w:space="0" w:color="FFAA2B" w:themeColor="accent2"/>
          <w:left w:val="single" w:sz="8" w:space="0" w:color="FFAA2B" w:themeColor="accent2"/>
          <w:bottom w:val="single" w:sz="8" w:space="0" w:color="FFAA2B" w:themeColor="accent2"/>
          <w:right w:val="single" w:sz="8" w:space="0" w:color="FFAA2B" w:themeColor="accent2"/>
        </w:tcBorders>
        <w:shd w:val="clear" w:color="auto" w:fill="FFE9CA" w:themeFill="accent2" w:themeFillTint="3F"/>
      </w:tcPr>
    </w:tblStylePr>
    <w:tblStylePr w:type="band1Horz">
      <w:tblPr/>
      <w:tcPr>
        <w:tcBorders>
          <w:top w:val="single" w:sz="8" w:space="0" w:color="FFAA2B" w:themeColor="accent2"/>
          <w:left w:val="single" w:sz="8" w:space="0" w:color="FFAA2B" w:themeColor="accent2"/>
          <w:bottom w:val="single" w:sz="8" w:space="0" w:color="FFAA2B" w:themeColor="accent2"/>
          <w:right w:val="single" w:sz="8" w:space="0" w:color="FFAA2B" w:themeColor="accent2"/>
          <w:insideV w:val="single" w:sz="8" w:space="0" w:color="FFAA2B" w:themeColor="accent2"/>
        </w:tcBorders>
        <w:shd w:val="clear" w:color="auto" w:fill="FFE9CA" w:themeFill="accent2" w:themeFillTint="3F"/>
      </w:tcPr>
    </w:tblStylePr>
    <w:tblStylePr w:type="band2Horz">
      <w:tblPr/>
      <w:tcPr>
        <w:tcBorders>
          <w:top w:val="single" w:sz="8" w:space="0" w:color="FFAA2B" w:themeColor="accent2"/>
          <w:left w:val="single" w:sz="8" w:space="0" w:color="FFAA2B" w:themeColor="accent2"/>
          <w:bottom w:val="single" w:sz="8" w:space="0" w:color="FFAA2B" w:themeColor="accent2"/>
          <w:right w:val="single" w:sz="8" w:space="0" w:color="FFAA2B" w:themeColor="accent2"/>
          <w:insideV w:val="single" w:sz="8" w:space="0" w:color="FFAA2B" w:themeColor="accent2"/>
        </w:tcBorders>
      </w:tcPr>
    </w:tblStylePr>
  </w:style>
  <w:style w:type="table" w:styleId="Kleurrijkelijst-accent6">
    <w:name w:val="Colorful List Accent 6"/>
    <w:basedOn w:val="Standaardtabel"/>
    <w:uiPriority w:val="72"/>
    <w:semiHidden/>
    <w:rsid w:val="00E07762"/>
    <w:pPr>
      <w:spacing w:line="240" w:lineRule="auto"/>
    </w:pPr>
    <w:tblPr>
      <w:tblStyleRowBandSize w:val="1"/>
      <w:tblStyleColBandSize w:val="1"/>
    </w:tblPr>
    <w:tcPr>
      <w:shd w:val="clear" w:color="auto" w:fill="FAFAFA" w:themeFill="accent6" w:themeFillTint="19"/>
    </w:tcPr>
    <w:tblStylePr w:type="firstRow">
      <w:rPr>
        <w:b/>
        <w:bCs/>
        <w:color w:val="FFFFFF" w:themeColor="background1"/>
      </w:rPr>
      <w:tblPr/>
      <w:tcPr>
        <w:tcBorders>
          <w:bottom w:val="single" w:sz="12" w:space="0" w:color="FFFFFF" w:themeColor="background1"/>
        </w:tcBorders>
        <w:shd w:val="clear" w:color="auto" w:fill="75767B" w:themeFill="accent5" w:themeFillShade="CC"/>
      </w:tcPr>
    </w:tblStylePr>
    <w:tblStylePr w:type="lastRow">
      <w:rPr>
        <w:b/>
        <w:bCs/>
        <w:color w:val="75767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4F4" w:themeFill="accent6" w:themeFillTint="3F"/>
      </w:tcPr>
    </w:tblStylePr>
    <w:tblStylePr w:type="band1Horz">
      <w:tblPr/>
      <w:tcPr>
        <w:shd w:val="clear" w:color="auto" w:fill="F5F6F6" w:themeFill="accent6" w:themeFillTint="33"/>
      </w:tcPr>
    </w:tblStylePr>
  </w:style>
  <w:style w:type="table" w:styleId="Kleurrijkelijst-accent5">
    <w:name w:val="Colorful List Accent 5"/>
    <w:basedOn w:val="Standaardtabel"/>
    <w:uiPriority w:val="72"/>
    <w:semiHidden/>
    <w:rsid w:val="00E07762"/>
    <w:pPr>
      <w:spacing w:line="240" w:lineRule="auto"/>
    </w:pPr>
    <w:tblPr>
      <w:tblStyleRowBandSize w:val="1"/>
      <w:tblStyleColBandSize w:val="1"/>
    </w:tblPr>
    <w:tcPr>
      <w:shd w:val="clear" w:color="auto" w:fill="F4F4F5" w:themeFill="accent5" w:themeFillTint="19"/>
    </w:tcPr>
    <w:tblStylePr w:type="firstRow">
      <w:rPr>
        <w:b/>
        <w:bCs/>
        <w:color w:val="FFFFFF" w:themeColor="background1"/>
      </w:rPr>
      <w:tblPr/>
      <w:tcPr>
        <w:tcBorders>
          <w:bottom w:val="single" w:sz="12" w:space="0" w:color="FFFFFF" w:themeColor="background1"/>
        </w:tcBorders>
        <w:shd w:val="clear" w:color="auto" w:fill="A6A8AC" w:themeFill="accent6" w:themeFillShade="CC"/>
      </w:tcPr>
    </w:tblStylePr>
    <w:tblStylePr w:type="lastRow">
      <w:rPr>
        <w:b/>
        <w:bCs/>
        <w:color w:val="A6A8A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4E5" w:themeFill="accent5" w:themeFillTint="3F"/>
      </w:tcPr>
    </w:tblStylePr>
    <w:tblStylePr w:type="band1Horz">
      <w:tblPr/>
      <w:tcPr>
        <w:shd w:val="clear" w:color="auto" w:fill="E9E9EA" w:themeFill="accent5" w:themeFillTint="33"/>
      </w:tcPr>
    </w:tblStylePr>
  </w:style>
  <w:style w:type="table" w:styleId="Kleurrijkelijst-accent4">
    <w:name w:val="Colorful List Accent 4"/>
    <w:basedOn w:val="Standaardtabel"/>
    <w:uiPriority w:val="72"/>
    <w:semiHidden/>
    <w:rsid w:val="00E07762"/>
    <w:pPr>
      <w:spacing w:line="240" w:lineRule="auto"/>
    </w:pPr>
    <w:tblPr>
      <w:tblStyleRowBandSize w:val="1"/>
      <w:tblStyleColBandSize w:val="1"/>
    </w:tblPr>
    <w:tcPr>
      <w:shd w:val="clear" w:color="auto" w:fill="E2FFF7" w:themeFill="accent4" w:themeFillTint="19"/>
    </w:tcPr>
    <w:tblStylePr w:type="firstRow">
      <w:rPr>
        <w:b/>
        <w:bCs/>
        <w:color w:val="FFFFFF" w:themeColor="background1"/>
      </w:rPr>
      <w:tblPr/>
      <w:tcPr>
        <w:tcBorders>
          <w:bottom w:val="single" w:sz="12" w:space="0" w:color="FFFFFF" w:themeColor="background1"/>
        </w:tcBorders>
        <w:shd w:val="clear" w:color="auto" w:fill="009CB4" w:themeFill="accent3" w:themeFillShade="CC"/>
      </w:tcPr>
    </w:tblStylePr>
    <w:tblStylePr w:type="lastRow">
      <w:rPr>
        <w:b/>
        <w:bCs/>
        <w:color w:val="009CB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FFEC" w:themeFill="accent4" w:themeFillTint="3F"/>
      </w:tcPr>
    </w:tblStylePr>
    <w:tblStylePr w:type="band1Horz">
      <w:tblPr/>
      <w:tcPr>
        <w:shd w:val="clear" w:color="auto" w:fill="C4FFF0" w:themeFill="accent4" w:themeFillTint="33"/>
      </w:tcPr>
    </w:tblStylePr>
  </w:style>
  <w:style w:type="table" w:styleId="Kleurrijkelijst-accent3">
    <w:name w:val="Colorful List Accent 3"/>
    <w:basedOn w:val="Standaardtabel"/>
    <w:uiPriority w:val="72"/>
    <w:semiHidden/>
    <w:rsid w:val="00E07762"/>
    <w:pPr>
      <w:spacing w:line="240" w:lineRule="auto"/>
    </w:pPr>
    <w:tblPr>
      <w:tblStyleRowBandSize w:val="1"/>
      <w:tblStyleColBandSize w:val="1"/>
    </w:tblPr>
    <w:tcPr>
      <w:shd w:val="clear" w:color="auto" w:fill="E3FBFF" w:themeFill="accent3" w:themeFillTint="19"/>
    </w:tcPr>
    <w:tblStylePr w:type="firstRow">
      <w:rPr>
        <w:b/>
        <w:bCs/>
        <w:color w:val="FFFFFF" w:themeColor="background1"/>
      </w:rPr>
      <w:tblPr/>
      <w:tcPr>
        <w:tcBorders>
          <w:bottom w:val="single" w:sz="12" w:space="0" w:color="FFFFFF" w:themeColor="background1"/>
        </w:tcBorders>
        <w:shd w:val="clear" w:color="auto" w:fill="00AF82" w:themeFill="accent4" w:themeFillShade="CC"/>
      </w:tcPr>
    </w:tblStylePr>
    <w:tblStylePr w:type="lastRow">
      <w:rPr>
        <w:b/>
        <w:bCs/>
        <w:color w:val="00AF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F5FF" w:themeFill="accent3" w:themeFillTint="3F"/>
      </w:tcPr>
    </w:tblStylePr>
    <w:tblStylePr w:type="band1Horz">
      <w:tblPr/>
      <w:tcPr>
        <w:shd w:val="clear" w:color="auto" w:fill="C6F7FF" w:themeFill="accent3" w:themeFillTint="33"/>
      </w:tcPr>
    </w:tblStylePr>
  </w:style>
  <w:style w:type="table" w:styleId="Kleurrijkelijst-accent2">
    <w:name w:val="Colorful List Accent 2"/>
    <w:basedOn w:val="Standaardtabel"/>
    <w:uiPriority w:val="72"/>
    <w:semiHidden/>
    <w:rsid w:val="00E07762"/>
    <w:pPr>
      <w:spacing w:line="240" w:lineRule="auto"/>
    </w:pPr>
    <w:tblPr>
      <w:tblStyleRowBandSize w:val="1"/>
      <w:tblStyleColBandSize w:val="1"/>
    </w:tblPr>
    <w:tcPr>
      <w:shd w:val="clear" w:color="auto" w:fill="FFF6EA" w:themeFill="accent2" w:themeFillTint="19"/>
    </w:tcPr>
    <w:tblStylePr w:type="firstRow">
      <w:rPr>
        <w:b/>
        <w:bCs/>
        <w:color w:val="FFFFFF" w:themeColor="background1"/>
      </w:rPr>
      <w:tblPr/>
      <w:tcPr>
        <w:tcBorders>
          <w:bottom w:val="single" w:sz="12" w:space="0" w:color="FFFFFF" w:themeColor="background1"/>
        </w:tcBorders>
        <w:shd w:val="clear" w:color="auto" w:fill="EE8E00" w:themeFill="accent2" w:themeFillShade="CC"/>
      </w:tcPr>
    </w:tblStylePr>
    <w:tblStylePr w:type="lastRow">
      <w:rPr>
        <w:b/>
        <w:bCs/>
        <w:color w:val="EE8E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9CA" w:themeFill="accent2" w:themeFillTint="3F"/>
      </w:tcPr>
    </w:tblStylePr>
    <w:tblStylePr w:type="band1Horz">
      <w:tblPr/>
      <w:tcPr>
        <w:shd w:val="clear" w:color="auto" w:fill="FFEDD4" w:themeFill="accent2" w:themeFillTint="33"/>
      </w:tcPr>
    </w:tblStylePr>
  </w:style>
  <w:style w:type="table" w:styleId="Kleurrijkelijst-accent1">
    <w:name w:val="Colorful List Accent 1"/>
    <w:basedOn w:val="Standaardtabel"/>
    <w:uiPriority w:val="72"/>
    <w:semiHidden/>
    <w:rsid w:val="00E07762"/>
    <w:pPr>
      <w:spacing w:line="240" w:lineRule="auto"/>
    </w:pPr>
    <w:tblPr>
      <w:tblStyleRowBandSize w:val="1"/>
      <w:tblStyleColBandSize w:val="1"/>
    </w:tblPr>
    <w:tcPr>
      <w:shd w:val="clear" w:color="auto" w:fill="F7F3FC" w:themeFill="accent1" w:themeFillTint="19"/>
    </w:tcPr>
    <w:tblStylePr w:type="firstRow">
      <w:rPr>
        <w:b/>
        <w:bCs/>
        <w:color w:val="FFFFFF" w:themeColor="background1"/>
      </w:rPr>
      <w:tblPr/>
      <w:tcPr>
        <w:tcBorders>
          <w:bottom w:val="single" w:sz="12" w:space="0" w:color="FFFFFF" w:themeColor="background1"/>
        </w:tcBorders>
        <w:shd w:val="clear" w:color="auto" w:fill="EE8E00" w:themeFill="accent2" w:themeFillShade="CC"/>
      </w:tcPr>
    </w:tblStylePr>
    <w:tblStylePr w:type="lastRow">
      <w:rPr>
        <w:b/>
        <w:bCs/>
        <w:color w:val="EE8E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2F7" w:themeFill="accent1" w:themeFillTint="3F"/>
      </w:tcPr>
    </w:tblStylePr>
    <w:tblStylePr w:type="band1Horz">
      <w:tblPr/>
      <w:tcPr>
        <w:shd w:val="clear" w:color="auto" w:fill="F0E7F9" w:themeFill="accent1" w:themeFillTint="33"/>
      </w:tcPr>
    </w:tblStylePr>
  </w:style>
  <w:style w:type="table" w:styleId="Kleurrijkearcering-accent6">
    <w:name w:val="Colorful Shading Accent 6"/>
    <w:basedOn w:val="Standaardtabel"/>
    <w:uiPriority w:val="71"/>
    <w:semiHidden/>
    <w:rsid w:val="00E07762"/>
    <w:pPr>
      <w:spacing w:line="240" w:lineRule="auto"/>
    </w:pPr>
    <w:tblPr>
      <w:tblStyleRowBandSize w:val="1"/>
      <w:tblStyleColBandSize w:val="1"/>
      <w:tblBorders>
        <w:top w:val="single" w:sz="24" w:space="0" w:color="949599" w:themeColor="accent5"/>
        <w:left w:val="single" w:sz="4" w:space="0" w:color="D2D3D5" w:themeColor="accent6"/>
        <w:bottom w:val="single" w:sz="4" w:space="0" w:color="D2D3D5" w:themeColor="accent6"/>
        <w:right w:val="single" w:sz="4" w:space="0" w:color="D2D3D5" w:themeColor="accent6"/>
        <w:insideH w:val="single" w:sz="4" w:space="0" w:color="FFFFFF" w:themeColor="background1"/>
        <w:insideV w:val="single" w:sz="4" w:space="0" w:color="FFFFFF" w:themeColor="background1"/>
      </w:tblBorders>
    </w:tblPr>
    <w:tcPr>
      <w:shd w:val="clear" w:color="auto" w:fill="FAFAFA" w:themeFill="accent6" w:themeFillTint="19"/>
    </w:tcPr>
    <w:tblStylePr w:type="firstRow">
      <w:rPr>
        <w:b/>
        <w:bCs/>
      </w:rPr>
      <w:tblPr/>
      <w:tcPr>
        <w:tcBorders>
          <w:top w:val="nil"/>
          <w:left w:val="nil"/>
          <w:bottom w:val="single" w:sz="24" w:space="0" w:color="94959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7D83" w:themeFill="accent6" w:themeFillShade="99"/>
      </w:tcPr>
    </w:tblStylePr>
    <w:tblStylePr w:type="firstCol">
      <w:rPr>
        <w:color w:val="FFFFFF" w:themeColor="background1"/>
      </w:rPr>
      <w:tblPr/>
      <w:tcPr>
        <w:tcBorders>
          <w:top w:val="nil"/>
          <w:left w:val="nil"/>
          <w:bottom w:val="nil"/>
          <w:right w:val="nil"/>
          <w:insideH w:val="single" w:sz="4" w:space="0" w:color="7A7D83" w:themeColor="accent6" w:themeShade="99"/>
          <w:insideV w:val="nil"/>
        </w:tcBorders>
        <w:shd w:val="clear" w:color="auto" w:fill="7A7D8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A7D83" w:themeFill="accent6" w:themeFillShade="99"/>
      </w:tcPr>
    </w:tblStylePr>
    <w:tblStylePr w:type="band1Vert">
      <w:tblPr/>
      <w:tcPr>
        <w:shd w:val="clear" w:color="auto" w:fill="ECEDEE" w:themeFill="accent6" w:themeFillTint="66"/>
      </w:tcPr>
    </w:tblStylePr>
    <w:tblStylePr w:type="band1Horz">
      <w:tblPr/>
      <w:tcPr>
        <w:shd w:val="clear" w:color="auto" w:fill="E8E9EA"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rsid w:val="00E07762"/>
    <w:pPr>
      <w:spacing w:line="240" w:lineRule="auto"/>
    </w:pPr>
    <w:tblPr>
      <w:tblStyleRowBandSize w:val="1"/>
      <w:tblStyleColBandSize w:val="1"/>
      <w:tblBorders>
        <w:top w:val="single" w:sz="24" w:space="0" w:color="D2D3D5" w:themeColor="accent6"/>
        <w:left w:val="single" w:sz="4" w:space="0" w:color="949599" w:themeColor="accent5"/>
        <w:bottom w:val="single" w:sz="4" w:space="0" w:color="949599" w:themeColor="accent5"/>
        <w:right w:val="single" w:sz="4" w:space="0" w:color="949599" w:themeColor="accent5"/>
        <w:insideH w:val="single" w:sz="4" w:space="0" w:color="FFFFFF" w:themeColor="background1"/>
        <w:insideV w:val="single" w:sz="4" w:space="0" w:color="FFFFFF" w:themeColor="background1"/>
      </w:tblBorders>
    </w:tblPr>
    <w:tcPr>
      <w:shd w:val="clear" w:color="auto" w:fill="F4F4F5" w:themeFill="accent5" w:themeFillTint="19"/>
    </w:tcPr>
    <w:tblStylePr w:type="firstRow">
      <w:rPr>
        <w:b/>
        <w:bCs/>
      </w:rPr>
      <w:tblPr/>
      <w:tcPr>
        <w:tcBorders>
          <w:top w:val="nil"/>
          <w:left w:val="nil"/>
          <w:bottom w:val="single" w:sz="24" w:space="0" w:color="D2D3D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585C" w:themeFill="accent5" w:themeFillShade="99"/>
      </w:tcPr>
    </w:tblStylePr>
    <w:tblStylePr w:type="firstCol">
      <w:rPr>
        <w:color w:val="FFFFFF" w:themeColor="background1"/>
      </w:rPr>
      <w:tblPr/>
      <w:tcPr>
        <w:tcBorders>
          <w:top w:val="nil"/>
          <w:left w:val="nil"/>
          <w:bottom w:val="nil"/>
          <w:right w:val="nil"/>
          <w:insideH w:val="single" w:sz="4" w:space="0" w:color="58585C" w:themeColor="accent5" w:themeShade="99"/>
          <w:insideV w:val="nil"/>
        </w:tcBorders>
        <w:shd w:val="clear" w:color="auto" w:fill="5858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8585C" w:themeFill="accent5" w:themeFillShade="99"/>
      </w:tcPr>
    </w:tblStylePr>
    <w:tblStylePr w:type="band1Vert">
      <w:tblPr/>
      <w:tcPr>
        <w:shd w:val="clear" w:color="auto" w:fill="D4D4D6" w:themeFill="accent5" w:themeFillTint="66"/>
      </w:tcPr>
    </w:tblStylePr>
    <w:tblStylePr w:type="band1Horz">
      <w:tblPr/>
      <w:tcPr>
        <w:shd w:val="clear" w:color="auto" w:fill="C9CACC"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semiHidden/>
    <w:rsid w:val="00E07762"/>
    <w:pPr>
      <w:spacing w:line="240" w:lineRule="auto"/>
    </w:pPr>
    <w:tblPr>
      <w:tblStyleRowBandSize w:val="1"/>
      <w:tblStyleColBandSize w:val="1"/>
      <w:tblBorders>
        <w:top w:val="single" w:sz="24" w:space="0" w:color="00C4E1" w:themeColor="accent3"/>
        <w:left w:val="single" w:sz="4" w:space="0" w:color="00DBA4" w:themeColor="accent4"/>
        <w:bottom w:val="single" w:sz="4" w:space="0" w:color="00DBA4" w:themeColor="accent4"/>
        <w:right w:val="single" w:sz="4" w:space="0" w:color="00DBA4" w:themeColor="accent4"/>
        <w:insideH w:val="single" w:sz="4" w:space="0" w:color="FFFFFF" w:themeColor="background1"/>
        <w:insideV w:val="single" w:sz="4" w:space="0" w:color="FFFFFF" w:themeColor="background1"/>
      </w:tblBorders>
    </w:tblPr>
    <w:tcPr>
      <w:shd w:val="clear" w:color="auto" w:fill="E2FFF7" w:themeFill="accent4" w:themeFillTint="19"/>
    </w:tcPr>
    <w:tblStylePr w:type="firstRow">
      <w:rPr>
        <w:b/>
        <w:bCs/>
      </w:rPr>
      <w:tblPr/>
      <w:tcPr>
        <w:tcBorders>
          <w:top w:val="nil"/>
          <w:left w:val="nil"/>
          <w:bottom w:val="single" w:sz="24" w:space="0" w:color="00C4E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361" w:themeFill="accent4" w:themeFillShade="99"/>
      </w:tcPr>
    </w:tblStylePr>
    <w:tblStylePr w:type="firstCol">
      <w:rPr>
        <w:color w:val="FFFFFF" w:themeColor="background1"/>
      </w:rPr>
      <w:tblPr/>
      <w:tcPr>
        <w:tcBorders>
          <w:top w:val="nil"/>
          <w:left w:val="nil"/>
          <w:bottom w:val="nil"/>
          <w:right w:val="nil"/>
          <w:insideH w:val="single" w:sz="4" w:space="0" w:color="008361" w:themeColor="accent4" w:themeShade="99"/>
          <w:insideV w:val="nil"/>
        </w:tcBorders>
        <w:shd w:val="clear" w:color="auto" w:fill="0083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8361" w:themeFill="accent4" w:themeFillShade="99"/>
      </w:tcPr>
    </w:tblStylePr>
    <w:tblStylePr w:type="band1Vert">
      <w:tblPr/>
      <w:tcPr>
        <w:shd w:val="clear" w:color="auto" w:fill="8AFFE1" w:themeFill="accent4" w:themeFillTint="66"/>
      </w:tcPr>
    </w:tblStylePr>
    <w:tblStylePr w:type="band1Horz">
      <w:tblPr/>
      <w:tcPr>
        <w:shd w:val="clear" w:color="auto" w:fill="6EFFDA"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rsid w:val="00E07762"/>
    <w:pPr>
      <w:spacing w:line="240" w:lineRule="auto"/>
    </w:pPr>
    <w:tblPr>
      <w:tblStyleRowBandSize w:val="1"/>
      <w:tblStyleColBandSize w:val="1"/>
      <w:tblBorders>
        <w:top w:val="single" w:sz="24" w:space="0" w:color="00DBA4" w:themeColor="accent4"/>
        <w:left w:val="single" w:sz="4" w:space="0" w:color="00C4E1" w:themeColor="accent3"/>
        <w:bottom w:val="single" w:sz="4" w:space="0" w:color="00C4E1" w:themeColor="accent3"/>
        <w:right w:val="single" w:sz="4" w:space="0" w:color="00C4E1" w:themeColor="accent3"/>
        <w:insideH w:val="single" w:sz="4" w:space="0" w:color="FFFFFF" w:themeColor="background1"/>
        <w:insideV w:val="single" w:sz="4" w:space="0" w:color="FFFFFF" w:themeColor="background1"/>
      </w:tblBorders>
    </w:tblPr>
    <w:tcPr>
      <w:shd w:val="clear" w:color="auto" w:fill="E3FBFF" w:themeFill="accent3" w:themeFillTint="19"/>
    </w:tcPr>
    <w:tblStylePr w:type="firstRow">
      <w:rPr>
        <w:b/>
        <w:bCs/>
      </w:rPr>
      <w:tblPr/>
      <w:tcPr>
        <w:tcBorders>
          <w:top w:val="nil"/>
          <w:left w:val="nil"/>
          <w:bottom w:val="single" w:sz="24" w:space="0" w:color="00DBA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587" w:themeFill="accent3" w:themeFillShade="99"/>
      </w:tcPr>
    </w:tblStylePr>
    <w:tblStylePr w:type="firstCol">
      <w:rPr>
        <w:color w:val="FFFFFF" w:themeColor="background1"/>
      </w:rPr>
      <w:tblPr/>
      <w:tcPr>
        <w:tcBorders>
          <w:top w:val="nil"/>
          <w:left w:val="nil"/>
          <w:bottom w:val="nil"/>
          <w:right w:val="nil"/>
          <w:insideH w:val="single" w:sz="4" w:space="0" w:color="007587" w:themeColor="accent3" w:themeShade="99"/>
          <w:insideV w:val="nil"/>
        </w:tcBorders>
        <w:shd w:val="clear" w:color="auto" w:fill="00758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7587" w:themeFill="accent3" w:themeFillShade="99"/>
      </w:tcPr>
    </w:tblStylePr>
    <w:tblStylePr w:type="band1Vert">
      <w:tblPr/>
      <w:tcPr>
        <w:shd w:val="clear" w:color="auto" w:fill="8DF0FF" w:themeFill="accent3" w:themeFillTint="66"/>
      </w:tcPr>
    </w:tblStylePr>
    <w:tblStylePr w:type="band1Horz">
      <w:tblPr/>
      <w:tcPr>
        <w:shd w:val="clear" w:color="auto" w:fill="71ECFF" w:themeFill="accent3" w:themeFillTint="7F"/>
      </w:tcPr>
    </w:tblStylePr>
  </w:style>
  <w:style w:type="table" w:styleId="Kleurrijkearcering-accent2">
    <w:name w:val="Colorful Shading Accent 2"/>
    <w:basedOn w:val="Standaardtabel"/>
    <w:uiPriority w:val="71"/>
    <w:semiHidden/>
    <w:rsid w:val="00E07762"/>
    <w:pPr>
      <w:spacing w:line="240" w:lineRule="auto"/>
    </w:pPr>
    <w:tblPr>
      <w:tblStyleRowBandSize w:val="1"/>
      <w:tblStyleColBandSize w:val="1"/>
      <w:tblBorders>
        <w:top w:val="single" w:sz="24" w:space="0" w:color="FFAA2B" w:themeColor="accent2"/>
        <w:left w:val="single" w:sz="4" w:space="0" w:color="FFAA2B" w:themeColor="accent2"/>
        <w:bottom w:val="single" w:sz="4" w:space="0" w:color="FFAA2B" w:themeColor="accent2"/>
        <w:right w:val="single" w:sz="4" w:space="0" w:color="FFAA2B" w:themeColor="accent2"/>
        <w:insideH w:val="single" w:sz="4" w:space="0" w:color="FFFFFF" w:themeColor="background1"/>
        <w:insideV w:val="single" w:sz="4" w:space="0" w:color="FFFFFF" w:themeColor="background1"/>
      </w:tblBorders>
    </w:tblPr>
    <w:tcPr>
      <w:shd w:val="clear" w:color="auto" w:fill="FFF6EA" w:themeFill="accent2" w:themeFillTint="19"/>
    </w:tcPr>
    <w:tblStylePr w:type="firstRow">
      <w:rPr>
        <w:b/>
        <w:bCs/>
      </w:rPr>
      <w:tblPr/>
      <w:tcPr>
        <w:tcBorders>
          <w:top w:val="nil"/>
          <w:left w:val="nil"/>
          <w:bottom w:val="single" w:sz="24" w:space="0" w:color="FFAA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26A00" w:themeFill="accent2" w:themeFillShade="99"/>
      </w:tcPr>
    </w:tblStylePr>
    <w:tblStylePr w:type="firstCol">
      <w:rPr>
        <w:color w:val="FFFFFF" w:themeColor="background1"/>
      </w:rPr>
      <w:tblPr/>
      <w:tcPr>
        <w:tcBorders>
          <w:top w:val="nil"/>
          <w:left w:val="nil"/>
          <w:bottom w:val="nil"/>
          <w:right w:val="nil"/>
          <w:insideH w:val="single" w:sz="4" w:space="0" w:color="B26A00" w:themeColor="accent2" w:themeShade="99"/>
          <w:insideV w:val="nil"/>
        </w:tcBorders>
        <w:shd w:val="clear" w:color="auto" w:fill="B26A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26A00" w:themeFill="accent2" w:themeFillShade="99"/>
      </w:tcPr>
    </w:tblStylePr>
    <w:tblStylePr w:type="band1Vert">
      <w:tblPr/>
      <w:tcPr>
        <w:shd w:val="clear" w:color="auto" w:fill="FFDCAA" w:themeFill="accent2" w:themeFillTint="66"/>
      </w:tcPr>
    </w:tblStylePr>
    <w:tblStylePr w:type="band1Horz">
      <w:tblPr/>
      <w:tcPr>
        <w:shd w:val="clear" w:color="auto" w:fill="FFD495"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rsid w:val="00E07762"/>
    <w:pPr>
      <w:spacing w:line="240" w:lineRule="auto"/>
    </w:pPr>
    <w:tblPr>
      <w:tblStyleRowBandSize w:val="1"/>
      <w:tblStyleColBandSize w:val="1"/>
      <w:tblBorders>
        <w:top w:val="single" w:sz="24" w:space="0" w:color="FFAA2B" w:themeColor="accent2"/>
        <w:left w:val="single" w:sz="4" w:space="0" w:color="B88BE2" w:themeColor="accent1"/>
        <w:bottom w:val="single" w:sz="4" w:space="0" w:color="B88BE2" w:themeColor="accent1"/>
        <w:right w:val="single" w:sz="4" w:space="0" w:color="B88BE2" w:themeColor="accent1"/>
        <w:insideH w:val="single" w:sz="4" w:space="0" w:color="FFFFFF" w:themeColor="background1"/>
        <w:insideV w:val="single" w:sz="4" w:space="0" w:color="FFFFFF" w:themeColor="background1"/>
      </w:tblBorders>
    </w:tblPr>
    <w:tcPr>
      <w:shd w:val="clear" w:color="auto" w:fill="F7F3FC" w:themeFill="accent1" w:themeFillTint="19"/>
    </w:tcPr>
    <w:tblStylePr w:type="firstRow">
      <w:rPr>
        <w:b/>
        <w:bCs/>
      </w:rPr>
      <w:tblPr/>
      <w:tcPr>
        <w:tcBorders>
          <w:top w:val="nil"/>
          <w:left w:val="nil"/>
          <w:bottom w:val="single" w:sz="24" w:space="0" w:color="FFAA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F2BAF" w:themeFill="accent1" w:themeFillShade="99"/>
      </w:tcPr>
    </w:tblStylePr>
    <w:tblStylePr w:type="firstCol">
      <w:rPr>
        <w:color w:val="FFFFFF" w:themeColor="background1"/>
      </w:rPr>
      <w:tblPr/>
      <w:tcPr>
        <w:tcBorders>
          <w:top w:val="nil"/>
          <w:left w:val="nil"/>
          <w:bottom w:val="nil"/>
          <w:right w:val="nil"/>
          <w:insideH w:val="single" w:sz="4" w:space="0" w:color="6F2BAF" w:themeColor="accent1" w:themeShade="99"/>
          <w:insideV w:val="nil"/>
        </w:tcBorders>
        <w:shd w:val="clear" w:color="auto" w:fill="6F2BA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F2BAF" w:themeFill="accent1" w:themeFillShade="99"/>
      </w:tcPr>
    </w:tblStylePr>
    <w:tblStylePr w:type="band1Vert">
      <w:tblPr/>
      <w:tcPr>
        <w:shd w:val="clear" w:color="auto" w:fill="E2D0F3" w:themeFill="accent1" w:themeFillTint="66"/>
      </w:tcPr>
    </w:tblStylePr>
    <w:tblStylePr w:type="band1Horz">
      <w:tblPr/>
      <w:tcPr>
        <w:shd w:val="clear" w:color="auto" w:fill="DBC5F0"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F5F6F6" w:themeFill="accent6" w:themeFillTint="33"/>
    </w:tcPr>
    <w:tblStylePr w:type="firstRow">
      <w:rPr>
        <w:b/>
        <w:bCs/>
      </w:rPr>
      <w:tblPr/>
      <w:tcPr>
        <w:shd w:val="clear" w:color="auto" w:fill="ECEDEE" w:themeFill="accent6" w:themeFillTint="66"/>
      </w:tcPr>
    </w:tblStylePr>
    <w:tblStylePr w:type="lastRow">
      <w:rPr>
        <w:b/>
        <w:bCs/>
        <w:color w:val="000000" w:themeColor="text1"/>
      </w:rPr>
      <w:tblPr/>
      <w:tcPr>
        <w:shd w:val="clear" w:color="auto" w:fill="ECEDEE" w:themeFill="accent6" w:themeFillTint="66"/>
      </w:tcPr>
    </w:tblStylePr>
    <w:tblStylePr w:type="firstCol">
      <w:rPr>
        <w:color w:val="FFFFFF" w:themeColor="background1"/>
      </w:rPr>
      <w:tblPr/>
      <w:tcPr>
        <w:shd w:val="clear" w:color="auto" w:fill="9B9DA1" w:themeFill="accent6" w:themeFillShade="BF"/>
      </w:tcPr>
    </w:tblStylePr>
    <w:tblStylePr w:type="lastCol">
      <w:rPr>
        <w:color w:val="FFFFFF" w:themeColor="background1"/>
      </w:rPr>
      <w:tblPr/>
      <w:tcPr>
        <w:shd w:val="clear" w:color="auto" w:fill="9B9DA1" w:themeFill="accent6" w:themeFillShade="BF"/>
      </w:tcPr>
    </w:tblStylePr>
    <w:tblStylePr w:type="band1Vert">
      <w:tblPr/>
      <w:tcPr>
        <w:shd w:val="clear" w:color="auto" w:fill="E8E9EA" w:themeFill="accent6" w:themeFillTint="7F"/>
      </w:tcPr>
    </w:tblStylePr>
    <w:tblStylePr w:type="band1Horz">
      <w:tblPr/>
      <w:tcPr>
        <w:shd w:val="clear" w:color="auto" w:fill="E8E9EA" w:themeFill="accent6" w:themeFillTint="7F"/>
      </w:tcPr>
    </w:tblStylePr>
  </w:style>
  <w:style w:type="table" w:styleId="Kleurrijkraster-accent5">
    <w:name w:val="Colorful Grid Accent 5"/>
    <w:basedOn w:val="Standaardtabe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E9E9EA" w:themeFill="accent5" w:themeFillTint="33"/>
    </w:tcPr>
    <w:tblStylePr w:type="firstRow">
      <w:rPr>
        <w:b/>
        <w:bCs/>
      </w:rPr>
      <w:tblPr/>
      <w:tcPr>
        <w:shd w:val="clear" w:color="auto" w:fill="D4D4D6" w:themeFill="accent5" w:themeFillTint="66"/>
      </w:tcPr>
    </w:tblStylePr>
    <w:tblStylePr w:type="lastRow">
      <w:rPr>
        <w:b/>
        <w:bCs/>
        <w:color w:val="000000" w:themeColor="text1"/>
      </w:rPr>
      <w:tblPr/>
      <w:tcPr>
        <w:shd w:val="clear" w:color="auto" w:fill="D4D4D6" w:themeFill="accent5" w:themeFillTint="66"/>
      </w:tcPr>
    </w:tblStylePr>
    <w:tblStylePr w:type="firstCol">
      <w:rPr>
        <w:color w:val="FFFFFF" w:themeColor="background1"/>
      </w:rPr>
      <w:tblPr/>
      <w:tcPr>
        <w:shd w:val="clear" w:color="auto" w:fill="6E6F73" w:themeFill="accent5" w:themeFillShade="BF"/>
      </w:tcPr>
    </w:tblStylePr>
    <w:tblStylePr w:type="lastCol">
      <w:rPr>
        <w:color w:val="FFFFFF" w:themeColor="background1"/>
      </w:rPr>
      <w:tblPr/>
      <w:tcPr>
        <w:shd w:val="clear" w:color="auto" w:fill="6E6F73" w:themeFill="accent5" w:themeFillShade="BF"/>
      </w:tcPr>
    </w:tblStylePr>
    <w:tblStylePr w:type="band1Vert">
      <w:tblPr/>
      <w:tcPr>
        <w:shd w:val="clear" w:color="auto" w:fill="C9CACC" w:themeFill="accent5" w:themeFillTint="7F"/>
      </w:tcPr>
    </w:tblStylePr>
    <w:tblStylePr w:type="band1Horz">
      <w:tblPr/>
      <w:tcPr>
        <w:shd w:val="clear" w:color="auto" w:fill="C9CACC" w:themeFill="accent5" w:themeFillTint="7F"/>
      </w:tcPr>
    </w:tblStylePr>
  </w:style>
  <w:style w:type="table" w:styleId="Kleurrijkraster-accent4">
    <w:name w:val="Colorful Grid Accent 4"/>
    <w:basedOn w:val="Standaardtabe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C4FFF0" w:themeFill="accent4" w:themeFillTint="33"/>
    </w:tcPr>
    <w:tblStylePr w:type="firstRow">
      <w:rPr>
        <w:b/>
        <w:bCs/>
      </w:rPr>
      <w:tblPr/>
      <w:tcPr>
        <w:shd w:val="clear" w:color="auto" w:fill="8AFFE1" w:themeFill="accent4" w:themeFillTint="66"/>
      </w:tcPr>
    </w:tblStylePr>
    <w:tblStylePr w:type="lastRow">
      <w:rPr>
        <w:b/>
        <w:bCs/>
        <w:color w:val="000000" w:themeColor="text1"/>
      </w:rPr>
      <w:tblPr/>
      <w:tcPr>
        <w:shd w:val="clear" w:color="auto" w:fill="8AFFE1" w:themeFill="accent4" w:themeFillTint="66"/>
      </w:tcPr>
    </w:tblStylePr>
    <w:tblStylePr w:type="firstCol">
      <w:rPr>
        <w:color w:val="FFFFFF" w:themeColor="background1"/>
      </w:rPr>
      <w:tblPr/>
      <w:tcPr>
        <w:shd w:val="clear" w:color="auto" w:fill="00A47A" w:themeFill="accent4" w:themeFillShade="BF"/>
      </w:tcPr>
    </w:tblStylePr>
    <w:tblStylePr w:type="lastCol">
      <w:rPr>
        <w:color w:val="FFFFFF" w:themeColor="background1"/>
      </w:rPr>
      <w:tblPr/>
      <w:tcPr>
        <w:shd w:val="clear" w:color="auto" w:fill="00A47A" w:themeFill="accent4" w:themeFillShade="BF"/>
      </w:tcPr>
    </w:tblStylePr>
    <w:tblStylePr w:type="band1Vert">
      <w:tblPr/>
      <w:tcPr>
        <w:shd w:val="clear" w:color="auto" w:fill="6EFFDA" w:themeFill="accent4" w:themeFillTint="7F"/>
      </w:tcPr>
    </w:tblStylePr>
    <w:tblStylePr w:type="band1Horz">
      <w:tblPr/>
      <w:tcPr>
        <w:shd w:val="clear" w:color="auto" w:fill="6EFFDA" w:themeFill="accent4" w:themeFillTint="7F"/>
      </w:tcPr>
    </w:tblStylePr>
  </w:style>
  <w:style w:type="table" w:styleId="Kleurrijkraster-accent3">
    <w:name w:val="Colorful Grid Accent 3"/>
    <w:basedOn w:val="Standaardtabe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C6F7FF" w:themeFill="accent3" w:themeFillTint="33"/>
    </w:tcPr>
    <w:tblStylePr w:type="firstRow">
      <w:rPr>
        <w:b/>
        <w:bCs/>
      </w:rPr>
      <w:tblPr/>
      <w:tcPr>
        <w:shd w:val="clear" w:color="auto" w:fill="8DF0FF" w:themeFill="accent3" w:themeFillTint="66"/>
      </w:tcPr>
    </w:tblStylePr>
    <w:tblStylePr w:type="lastRow">
      <w:rPr>
        <w:b/>
        <w:bCs/>
        <w:color w:val="000000" w:themeColor="text1"/>
      </w:rPr>
      <w:tblPr/>
      <w:tcPr>
        <w:shd w:val="clear" w:color="auto" w:fill="8DF0FF" w:themeFill="accent3" w:themeFillTint="66"/>
      </w:tcPr>
    </w:tblStylePr>
    <w:tblStylePr w:type="firstCol">
      <w:rPr>
        <w:color w:val="FFFFFF" w:themeColor="background1"/>
      </w:rPr>
      <w:tblPr/>
      <w:tcPr>
        <w:shd w:val="clear" w:color="auto" w:fill="0092A8" w:themeFill="accent3" w:themeFillShade="BF"/>
      </w:tcPr>
    </w:tblStylePr>
    <w:tblStylePr w:type="lastCol">
      <w:rPr>
        <w:color w:val="FFFFFF" w:themeColor="background1"/>
      </w:rPr>
      <w:tblPr/>
      <w:tcPr>
        <w:shd w:val="clear" w:color="auto" w:fill="0092A8" w:themeFill="accent3" w:themeFillShade="BF"/>
      </w:tcPr>
    </w:tblStylePr>
    <w:tblStylePr w:type="band1Vert">
      <w:tblPr/>
      <w:tcPr>
        <w:shd w:val="clear" w:color="auto" w:fill="71ECFF" w:themeFill="accent3" w:themeFillTint="7F"/>
      </w:tcPr>
    </w:tblStylePr>
    <w:tblStylePr w:type="band1Horz">
      <w:tblPr/>
      <w:tcPr>
        <w:shd w:val="clear" w:color="auto" w:fill="71ECFF" w:themeFill="accent3" w:themeFillTint="7F"/>
      </w:tcPr>
    </w:tblStylePr>
  </w:style>
  <w:style w:type="table" w:styleId="Kleurrijkraster-accent2">
    <w:name w:val="Colorful Grid Accent 2"/>
    <w:basedOn w:val="Standaardtabe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FFEDD4" w:themeFill="accent2" w:themeFillTint="33"/>
    </w:tcPr>
    <w:tblStylePr w:type="firstRow">
      <w:rPr>
        <w:b/>
        <w:bCs/>
      </w:rPr>
      <w:tblPr/>
      <w:tcPr>
        <w:shd w:val="clear" w:color="auto" w:fill="FFDCAA" w:themeFill="accent2" w:themeFillTint="66"/>
      </w:tcPr>
    </w:tblStylePr>
    <w:tblStylePr w:type="lastRow">
      <w:rPr>
        <w:b/>
        <w:bCs/>
        <w:color w:val="000000" w:themeColor="text1"/>
      </w:rPr>
      <w:tblPr/>
      <w:tcPr>
        <w:shd w:val="clear" w:color="auto" w:fill="FFDCAA" w:themeFill="accent2" w:themeFillTint="66"/>
      </w:tcPr>
    </w:tblStylePr>
    <w:tblStylePr w:type="firstCol">
      <w:rPr>
        <w:color w:val="FFFFFF" w:themeColor="background1"/>
      </w:rPr>
      <w:tblPr/>
      <w:tcPr>
        <w:shd w:val="clear" w:color="auto" w:fill="DF8400" w:themeFill="accent2" w:themeFillShade="BF"/>
      </w:tcPr>
    </w:tblStylePr>
    <w:tblStylePr w:type="lastCol">
      <w:rPr>
        <w:color w:val="FFFFFF" w:themeColor="background1"/>
      </w:rPr>
      <w:tblPr/>
      <w:tcPr>
        <w:shd w:val="clear" w:color="auto" w:fill="DF8400" w:themeFill="accent2" w:themeFillShade="BF"/>
      </w:tcPr>
    </w:tblStylePr>
    <w:tblStylePr w:type="band1Vert">
      <w:tblPr/>
      <w:tcPr>
        <w:shd w:val="clear" w:color="auto" w:fill="FFD495" w:themeFill="accent2" w:themeFillTint="7F"/>
      </w:tcPr>
    </w:tblStylePr>
    <w:tblStylePr w:type="band1Horz">
      <w:tblPr/>
      <w:tcPr>
        <w:shd w:val="clear" w:color="auto" w:fill="FFD495" w:themeFill="accent2" w:themeFillTint="7F"/>
      </w:tcPr>
    </w:tblStylePr>
  </w:style>
  <w:style w:type="table" w:styleId="Kleurrijkraster-accent1">
    <w:name w:val="Colorful Grid Accent 1"/>
    <w:basedOn w:val="Standaardtabe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F0E7F9" w:themeFill="accent1" w:themeFillTint="33"/>
    </w:tcPr>
    <w:tblStylePr w:type="firstRow">
      <w:rPr>
        <w:b/>
        <w:bCs/>
      </w:rPr>
      <w:tblPr/>
      <w:tcPr>
        <w:shd w:val="clear" w:color="auto" w:fill="E2D0F3" w:themeFill="accent1" w:themeFillTint="66"/>
      </w:tcPr>
    </w:tblStylePr>
    <w:tblStylePr w:type="lastRow">
      <w:rPr>
        <w:b/>
        <w:bCs/>
        <w:color w:val="000000" w:themeColor="text1"/>
      </w:rPr>
      <w:tblPr/>
      <w:tcPr>
        <w:shd w:val="clear" w:color="auto" w:fill="E2D0F3" w:themeFill="accent1" w:themeFillTint="66"/>
      </w:tcPr>
    </w:tblStylePr>
    <w:tblStylePr w:type="firstCol">
      <w:rPr>
        <w:color w:val="FFFFFF" w:themeColor="background1"/>
      </w:rPr>
      <w:tblPr/>
      <w:tcPr>
        <w:shd w:val="clear" w:color="auto" w:fill="8A41CF" w:themeFill="accent1" w:themeFillShade="BF"/>
      </w:tcPr>
    </w:tblStylePr>
    <w:tblStylePr w:type="lastCol">
      <w:rPr>
        <w:color w:val="FFFFFF" w:themeColor="background1"/>
      </w:rPr>
      <w:tblPr/>
      <w:tcPr>
        <w:shd w:val="clear" w:color="auto" w:fill="8A41CF" w:themeFill="accent1" w:themeFillShade="BF"/>
      </w:tcPr>
    </w:tblStylePr>
    <w:tblStylePr w:type="band1Vert">
      <w:tblPr/>
      <w:tcPr>
        <w:shd w:val="clear" w:color="auto" w:fill="DBC5F0" w:themeFill="accent1" w:themeFillTint="7F"/>
      </w:tcPr>
    </w:tblStylePr>
    <w:tblStylePr w:type="band1Horz">
      <w:tblPr/>
      <w:tcPr>
        <w:shd w:val="clear" w:color="auto" w:fill="DBC5F0" w:themeFill="accent1" w:themeFillTint="7F"/>
      </w:tcPr>
    </w:tblStylePr>
  </w:style>
  <w:style w:type="table" w:styleId="Gemiddeldelijst2-accent6">
    <w:name w:val="Medium List 2 Accent 6"/>
    <w:basedOn w:val="Standaardtabe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D2D3D5" w:themeColor="accent6"/>
        <w:left w:val="single" w:sz="8" w:space="0" w:color="D2D3D5" w:themeColor="accent6"/>
        <w:bottom w:val="single" w:sz="8" w:space="0" w:color="D2D3D5" w:themeColor="accent6"/>
        <w:right w:val="single" w:sz="8" w:space="0" w:color="D2D3D5" w:themeColor="accent6"/>
      </w:tblBorders>
    </w:tblPr>
    <w:tblStylePr w:type="firstRow">
      <w:rPr>
        <w:sz w:val="24"/>
        <w:szCs w:val="24"/>
      </w:rPr>
      <w:tblPr/>
      <w:tcPr>
        <w:tcBorders>
          <w:top w:val="nil"/>
          <w:left w:val="nil"/>
          <w:bottom w:val="single" w:sz="24" w:space="0" w:color="D2D3D5" w:themeColor="accent6"/>
          <w:right w:val="nil"/>
          <w:insideH w:val="nil"/>
          <w:insideV w:val="nil"/>
        </w:tcBorders>
        <w:shd w:val="clear" w:color="auto" w:fill="FFFFFF" w:themeFill="background1"/>
      </w:tcPr>
    </w:tblStylePr>
    <w:tblStylePr w:type="lastRow">
      <w:tblPr/>
      <w:tcPr>
        <w:tcBorders>
          <w:top w:val="single" w:sz="8" w:space="0" w:color="D2D3D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2D3D5" w:themeColor="accent6"/>
          <w:insideH w:val="nil"/>
          <w:insideV w:val="nil"/>
        </w:tcBorders>
        <w:shd w:val="clear" w:color="auto" w:fill="FFFFFF" w:themeFill="background1"/>
      </w:tcPr>
    </w:tblStylePr>
    <w:tblStylePr w:type="lastCol">
      <w:tblPr/>
      <w:tcPr>
        <w:tcBorders>
          <w:top w:val="nil"/>
          <w:left w:val="single" w:sz="8" w:space="0" w:color="D2D3D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F4F4" w:themeFill="accent6" w:themeFillTint="3F"/>
      </w:tcPr>
    </w:tblStylePr>
    <w:tblStylePr w:type="band1Horz">
      <w:tblPr/>
      <w:tcPr>
        <w:tcBorders>
          <w:top w:val="nil"/>
          <w:bottom w:val="nil"/>
          <w:insideH w:val="nil"/>
          <w:insideV w:val="nil"/>
        </w:tcBorders>
        <w:shd w:val="clear" w:color="auto" w:fill="F3F4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949599" w:themeColor="accent5"/>
        <w:left w:val="single" w:sz="8" w:space="0" w:color="949599" w:themeColor="accent5"/>
        <w:bottom w:val="single" w:sz="8" w:space="0" w:color="949599" w:themeColor="accent5"/>
        <w:right w:val="single" w:sz="8" w:space="0" w:color="949599" w:themeColor="accent5"/>
      </w:tblBorders>
    </w:tblPr>
    <w:tblStylePr w:type="firstRow">
      <w:rPr>
        <w:sz w:val="24"/>
        <w:szCs w:val="24"/>
      </w:rPr>
      <w:tblPr/>
      <w:tcPr>
        <w:tcBorders>
          <w:top w:val="nil"/>
          <w:left w:val="nil"/>
          <w:bottom w:val="single" w:sz="24" w:space="0" w:color="949599" w:themeColor="accent5"/>
          <w:right w:val="nil"/>
          <w:insideH w:val="nil"/>
          <w:insideV w:val="nil"/>
        </w:tcBorders>
        <w:shd w:val="clear" w:color="auto" w:fill="FFFFFF" w:themeFill="background1"/>
      </w:tcPr>
    </w:tblStylePr>
    <w:tblStylePr w:type="lastRow">
      <w:tblPr/>
      <w:tcPr>
        <w:tcBorders>
          <w:top w:val="single" w:sz="8" w:space="0" w:color="94959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9599" w:themeColor="accent5"/>
          <w:insideH w:val="nil"/>
          <w:insideV w:val="nil"/>
        </w:tcBorders>
        <w:shd w:val="clear" w:color="auto" w:fill="FFFFFF" w:themeFill="background1"/>
      </w:tcPr>
    </w:tblStylePr>
    <w:tblStylePr w:type="lastCol">
      <w:tblPr/>
      <w:tcPr>
        <w:tcBorders>
          <w:top w:val="nil"/>
          <w:left w:val="single" w:sz="8" w:space="0" w:color="94959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4E5" w:themeFill="accent5" w:themeFillTint="3F"/>
      </w:tcPr>
    </w:tblStylePr>
    <w:tblStylePr w:type="band1Horz">
      <w:tblPr/>
      <w:tcPr>
        <w:tcBorders>
          <w:top w:val="nil"/>
          <w:bottom w:val="nil"/>
          <w:insideH w:val="nil"/>
          <w:insideV w:val="nil"/>
        </w:tcBorders>
        <w:shd w:val="clear" w:color="auto" w:fill="E4E4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00DBA4" w:themeColor="accent4"/>
        <w:left w:val="single" w:sz="8" w:space="0" w:color="00DBA4" w:themeColor="accent4"/>
        <w:bottom w:val="single" w:sz="8" w:space="0" w:color="00DBA4" w:themeColor="accent4"/>
        <w:right w:val="single" w:sz="8" w:space="0" w:color="00DBA4" w:themeColor="accent4"/>
      </w:tblBorders>
    </w:tblPr>
    <w:tblStylePr w:type="firstRow">
      <w:rPr>
        <w:sz w:val="24"/>
        <w:szCs w:val="24"/>
      </w:rPr>
      <w:tblPr/>
      <w:tcPr>
        <w:tcBorders>
          <w:top w:val="nil"/>
          <w:left w:val="nil"/>
          <w:bottom w:val="single" w:sz="24" w:space="0" w:color="00DBA4" w:themeColor="accent4"/>
          <w:right w:val="nil"/>
          <w:insideH w:val="nil"/>
          <w:insideV w:val="nil"/>
        </w:tcBorders>
        <w:shd w:val="clear" w:color="auto" w:fill="FFFFFF" w:themeFill="background1"/>
      </w:tcPr>
    </w:tblStylePr>
    <w:tblStylePr w:type="lastRow">
      <w:tblPr/>
      <w:tcPr>
        <w:tcBorders>
          <w:top w:val="single" w:sz="8" w:space="0" w:color="00DBA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DBA4" w:themeColor="accent4"/>
          <w:insideH w:val="nil"/>
          <w:insideV w:val="nil"/>
        </w:tcBorders>
        <w:shd w:val="clear" w:color="auto" w:fill="FFFFFF" w:themeFill="background1"/>
      </w:tcPr>
    </w:tblStylePr>
    <w:tblStylePr w:type="lastCol">
      <w:tblPr/>
      <w:tcPr>
        <w:tcBorders>
          <w:top w:val="nil"/>
          <w:left w:val="single" w:sz="8" w:space="0" w:color="00DBA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FFEC" w:themeFill="accent4" w:themeFillTint="3F"/>
      </w:tcPr>
    </w:tblStylePr>
    <w:tblStylePr w:type="band1Horz">
      <w:tblPr/>
      <w:tcPr>
        <w:tcBorders>
          <w:top w:val="nil"/>
          <w:bottom w:val="nil"/>
          <w:insideH w:val="nil"/>
          <w:insideV w:val="nil"/>
        </w:tcBorders>
        <w:shd w:val="clear" w:color="auto" w:fill="B7FF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00C4E1" w:themeColor="accent3"/>
        <w:left w:val="single" w:sz="8" w:space="0" w:color="00C4E1" w:themeColor="accent3"/>
        <w:bottom w:val="single" w:sz="8" w:space="0" w:color="00C4E1" w:themeColor="accent3"/>
        <w:right w:val="single" w:sz="8" w:space="0" w:color="00C4E1" w:themeColor="accent3"/>
      </w:tblBorders>
    </w:tblPr>
    <w:tblStylePr w:type="firstRow">
      <w:rPr>
        <w:sz w:val="24"/>
        <w:szCs w:val="24"/>
      </w:rPr>
      <w:tblPr/>
      <w:tcPr>
        <w:tcBorders>
          <w:top w:val="nil"/>
          <w:left w:val="nil"/>
          <w:bottom w:val="single" w:sz="24" w:space="0" w:color="00C4E1" w:themeColor="accent3"/>
          <w:right w:val="nil"/>
          <w:insideH w:val="nil"/>
          <w:insideV w:val="nil"/>
        </w:tcBorders>
        <w:shd w:val="clear" w:color="auto" w:fill="FFFFFF" w:themeFill="background1"/>
      </w:tcPr>
    </w:tblStylePr>
    <w:tblStylePr w:type="lastRow">
      <w:tblPr/>
      <w:tcPr>
        <w:tcBorders>
          <w:top w:val="single" w:sz="8" w:space="0" w:color="00C4E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C4E1" w:themeColor="accent3"/>
          <w:insideH w:val="nil"/>
          <w:insideV w:val="nil"/>
        </w:tcBorders>
        <w:shd w:val="clear" w:color="auto" w:fill="FFFFFF" w:themeFill="background1"/>
      </w:tcPr>
    </w:tblStylePr>
    <w:tblStylePr w:type="lastCol">
      <w:tblPr/>
      <w:tcPr>
        <w:tcBorders>
          <w:top w:val="nil"/>
          <w:left w:val="single" w:sz="8" w:space="0" w:color="00C4E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F5FF" w:themeFill="accent3" w:themeFillTint="3F"/>
      </w:tcPr>
    </w:tblStylePr>
    <w:tblStylePr w:type="band1Horz">
      <w:tblPr/>
      <w:tcPr>
        <w:tcBorders>
          <w:top w:val="nil"/>
          <w:bottom w:val="nil"/>
          <w:insideH w:val="nil"/>
          <w:insideV w:val="nil"/>
        </w:tcBorders>
        <w:shd w:val="clear" w:color="auto" w:fill="B8F5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FFAA2B" w:themeColor="accent2"/>
        <w:left w:val="single" w:sz="8" w:space="0" w:color="FFAA2B" w:themeColor="accent2"/>
        <w:bottom w:val="single" w:sz="8" w:space="0" w:color="FFAA2B" w:themeColor="accent2"/>
        <w:right w:val="single" w:sz="8" w:space="0" w:color="FFAA2B" w:themeColor="accent2"/>
      </w:tblBorders>
    </w:tblPr>
    <w:tblStylePr w:type="firstRow">
      <w:rPr>
        <w:sz w:val="24"/>
        <w:szCs w:val="24"/>
      </w:rPr>
      <w:tblPr/>
      <w:tcPr>
        <w:tcBorders>
          <w:top w:val="nil"/>
          <w:left w:val="nil"/>
          <w:bottom w:val="single" w:sz="24" w:space="0" w:color="FFAA2B" w:themeColor="accent2"/>
          <w:right w:val="nil"/>
          <w:insideH w:val="nil"/>
          <w:insideV w:val="nil"/>
        </w:tcBorders>
        <w:shd w:val="clear" w:color="auto" w:fill="FFFFFF" w:themeFill="background1"/>
      </w:tcPr>
    </w:tblStylePr>
    <w:tblStylePr w:type="lastRow">
      <w:tblPr/>
      <w:tcPr>
        <w:tcBorders>
          <w:top w:val="single" w:sz="8" w:space="0" w:color="FFAA2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A2B" w:themeColor="accent2"/>
          <w:insideH w:val="nil"/>
          <w:insideV w:val="nil"/>
        </w:tcBorders>
        <w:shd w:val="clear" w:color="auto" w:fill="FFFFFF" w:themeFill="background1"/>
      </w:tcPr>
    </w:tblStylePr>
    <w:tblStylePr w:type="lastCol">
      <w:tblPr/>
      <w:tcPr>
        <w:tcBorders>
          <w:top w:val="nil"/>
          <w:left w:val="single" w:sz="8" w:space="0" w:color="FFAA2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9CA" w:themeFill="accent2" w:themeFillTint="3F"/>
      </w:tcPr>
    </w:tblStylePr>
    <w:tblStylePr w:type="band1Horz">
      <w:tblPr/>
      <w:tcPr>
        <w:tcBorders>
          <w:top w:val="nil"/>
          <w:bottom w:val="nil"/>
          <w:insideH w:val="nil"/>
          <w:insideV w:val="nil"/>
        </w:tcBorders>
        <w:shd w:val="clear" w:color="auto" w:fill="FFE9C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B88BE2" w:themeColor="accent1"/>
        <w:left w:val="single" w:sz="8" w:space="0" w:color="B88BE2" w:themeColor="accent1"/>
        <w:bottom w:val="single" w:sz="8" w:space="0" w:color="B88BE2" w:themeColor="accent1"/>
        <w:right w:val="single" w:sz="8" w:space="0" w:color="B88BE2" w:themeColor="accent1"/>
      </w:tblBorders>
    </w:tblPr>
    <w:tblStylePr w:type="firstRow">
      <w:rPr>
        <w:sz w:val="24"/>
        <w:szCs w:val="24"/>
      </w:rPr>
      <w:tblPr/>
      <w:tcPr>
        <w:tcBorders>
          <w:top w:val="nil"/>
          <w:left w:val="nil"/>
          <w:bottom w:val="single" w:sz="24" w:space="0" w:color="B88BE2" w:themeColor="accent1"/>
          <w:right w:val="nil"/>
          <w:insideH w:val="nil"/>
          <w:insideV w:val="nil"/>
        </w:tcBorders>
        <w:shd w:val="clear" w:color="auto" w:fill="FFFFFF" w:themeFill="background1"/>
      </w:tcPr>
    </w:tblStylePr>
    <w:tblStylePr w:type="lastRow">
      <w:tblPr/>
      <w:tcPr>
        <w:tcBorders>
          <w:top w:val="single" w:sz="8" w:space="0" w:color="B88BE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8BE2" w:themeColor="accent1"/>
          <w:insideH w:val="nil"/>
          <w:insideV w:val="nil"/>
        </w:tcBorders>
        <w:shd w:val="clear" w:color="auto" w:fill="FFFFFF" w:themeFill="background1"/>
      </w:tcPr>
    </w:tblStylePr>
    <w:tblStylePr w:type="lastCol">
      <w:tblPr/>
      <w:tcPr>
        <w:tcBorders>
          <w:top w:val="nil"/>
          <w:left w:val="single" w:sz="8" w:space="0" w:color="B88BE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2F7" w:themeFill="accent1" w:themeFillTint="3F"/>
      </w:tcPr>
    </w:tblStylePr>
    <w:tblStylePr w:type="band1Horz">
      <w:tblPr/>
      <w:tcPr>
        <w:tcBorders>
          <w:top w:val="nil"/>
          <w:bottom w:val="nil"/>
          <w:insideH w:val="nil"/>
          <w:insideV w:val="nil"/>
        </w:tcBorders>
        <w:shd w:val="clear" w:color="auto" w:fill="EDE2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E07762"/>
    <w:pPr>
      <w:spacing w:line="240" w:lineRule="auto"/>
    </w:pPr>
    <w:tblPr>
      <w:tblStyleRowBandSize w:val="1"/>
      <w:tblStyleColBandSize w:val="1"/>
      <w:tblBorders>
        <w:top w:val="single" w:sz="8" w:space="0" w:color="D2D3D5" w:themeColor="accent6"/>
        <w:bottom w:val="single" w:sz="8" w:space="0" w:color="D2D3D5" w:themeColor="accent6"/>
      </w:tblBorders>
    </w:tblPr>
    <w:tblStylePr w:type="firstRow">
      <w:rPr>
        <w:rFonts w:asciiTheme="majorHAnsi" w:eastAsiaTheme="majorEastAsia" w:hAnsiTheme="majorHAnsi" w:cstheme="majorBidi"/>
      </w:rPr>
      <w:tblPr/>
      <w:tcPr>
        <w:tcBorders>
          <w:top w:val="nil"/>
          <w:bottom w:val="single" w:sz="8" w:space="0" w:color="D2D3D5" w:themeColor="accent6"/>
        </w:tcBorders>
      </w:tcPr>
    </w:tblStylePr>
    <w:tblStylePr w:type="lastRow">
      <w:rPr>
        <w:b/>
        <w:bCs/>
        <w:color w:val="00C4E1" w:themeColor="text2"/>
      </w:rPr>
      <w:tblPr/>
      <w:tcPr>
        <w:tcBorders>
          <w:top w:val="single" w:sz="8" w:space="0" w:color="D2D3D5" w:themeColor="accent6"/>
          <w:bottom w:val="single" w:sz="8" w:space="0" w:color="D2D3D5" w:themeColor="accent6"/>
        </w:tcBorders>
      </w:tcPr>
    </w:tblStylePr>
    <w:tblStylePr w:type="firstCol">
      <w:rPr>
        <w:b/>
        <w:bCs/>
      </w:rPr>
    </w:tblStylePr>
    <w:tblStylePr w:type="lastCol">
      <w:rPr>
        <w:b/>
        <w:bCs/>
      </w:rPr>
      <w:tblPr/>
      <w:tcPr>
        <w:tcBorders>
          <w:top w:val="single" w:sz="8" w:space="0" w:color="D2D3D5" w:themeColor="accent6"/>
          <w:bottom w:val="single" w:sz="8" w:space="0" w:color="D2D3D5" w:themeColor="accent6"/>
        </w:tcBorders>
      </w:tcPr>
    </w:tblStylePr>
    <w:tblStylePr w:type="band1Vert">
      <w:tblPr/>
      <w:tcPr>
        <w:shd w:val="clear" w:color="auto" w:fill="F3F4F4" w:themeFill="accent6" w:themeFillTint="3F"/>
      </w:tcPr>
    </w:tblStylePr>
    <w:tblStylePr w:type="band1Horz">
      <w:tblPr/>
      <w:tcPr>
        <w:shd w:val="clear" w:color="auto" w:fill="F3F4F4" w:themeFill="accent6" w:themeFillTint="3F"/>
      </w:tcPr>
    </w:tblStylePr>
  </w:style>
  <w:style w:type="table" w:styleId="Gemiddeldelijst1-accent5">
    <w:name w:val="Medium List 1 Accent 5"/>
    <w:basedOn w:val="Standaardtabel"/>
    <w:uiPriority w:val="65"/>
    <w:semiHidden/>
    <w:rsid w:val="00E07762"/>
    <w:pPr>
      <w:spacing w:line="240" w:lineRule="auto"/>
    </w:pPr>
    <w:tblPr>
      <w:tblStyleRowBandSize w:val="1"/>
      <w:tblStyleColBandSize w:val="1"/>
      <w:tblBorders>
        <w:top w:val="single" w:sz="8" w:space="0" w:color="949599" w:themeColor="accent5"/>
        <w:bottom w:val="single" w:sz="8" w:space="0" w:color="949599" w:themeColor="accent5"/>
      </w:tblBorders>
    </w:tblPr>
    <w:tblStylePr w:type="firstRow">
      <w:rPr>
        <w:rFonts w:asciiTheme="majorHAnsi" w:eastAsiaTheme="majorEastAsia" w:hAnsiTheme="majorHAnsi" w:cstheme="majorBidi"/>
      </w:rPr>
      <w:tblPr/>
      <w:tcPr>
        <w:tcBorders>
          <w:top w:val="nil"/>
          <w:bottom w:val="single" w:sz="8" w:space="0" w:color="949599" w:themeColor="accent5"/>
        </w:tcBorders>
      </w:tcPr>
    </w:tblStylePr>
    <w:tblStylePr w:type="lastRow">
      <w:rPr>
        <w:b/>
        <w:bCs/>
        <w:color w:val="00C4E1" w:themeColor="text2"/>
      </w:rPr>
      <w:tblPr/>
      <w:tcPr>
        <w:tcBorders>
          <w:top w:val="single" w:sz="8" w:space="0" w:color="949599" w:themeColor="accent5"/>
          <w:bottom w:val="single" w:sz="8" w:space="0" w:color="949599" w:themeColor="accent5"/>
        </w:tcBorders>
      </w:tcPr>
    </w:tblStylePr>
    <w:tblStylePr w:type="firstCol">
      <w:rPr>
        <w:b/>
        <w:bCs/>
      </w:rPr>
    </w:tblStylePr>
    <w:tblStylePr w:type="lastCol">
      <w:rPr>
        <w:b/>
        <w:bCs/>
      </w:rPr>
      <w:tblPr/>
      <w:tcPr>
        <w:tcBorders>
          <w:top w:val="single" w:sz="8" w:space="0" w:color="949599" w:themeColor="accent5"/>
          <w:bottom w:val="single" w:sz="8" w:space="0" w:color="949599" w:themeColor="accent5"/>
        </w:tcBorders>
      </w:tcPr>
    </w:tblStylePr>
    <w:tblStylePr w:type="band1Vert">
      <w:tblPr/>
      <w:tcPr>
        <w:shd w:val="clear" w:color="auto" w:fill="E4E4E5" w:themeFill="accent5" w:themeFillTint="3F"/>
      </w:tcPr>
    </w:tblStylePr>
    <w:tblStylePr w:type="band1Horz">
      <w:tblPr/>
      <w:tcPr>
        <w:shd w:val="clear" w:color="auto" w:fill="E4E4E5" w:themeFill="accent5" w:themeFillTint="3F"/>
      </w:tcPr>
    </w:tblStylePr>
  </w:style>
  <w:style w:type="table" w:styleId="Gemiddeldelijst1-accent4">
    <w:name w:val="Medium List 1 Accent 4"/>
    <w:basedOn w:val="Standaardtabel"/>
    <w:uiPriority w:val="65"/>
    <w:semiHidden/>
    <w:rsid w:val="00E07762"/>
    <w:pPr>
      <w:spacing w:line="240" w:lineRule="auto"/>
    </w:pPr>
    <w:tblPr>
      <w:tblStyleRowBandSize w:val="1"/>
      <w:tblStyleColBandSize w:val="1"/>
      <w:tblBorders>
        <w:top w:val="single" w:sz="8" w:space="0" w:color="00DBA4" w:themeColor="accent4"/>
        <w:bottom w:val="single" w:sz="8" w:space="0" w:color="00DBA4" w:themeColor="accent4"/>
      </w:tblBorders>
    </w:tblPr>
    <w:tblStylePr w:type="firstRow">
      <w:rPr>
        <w:rFonts w:asciiTheme="majorHAnsi" w:eastAsiaTheme="majorEastAsia" w:hAnsiTheme="majorHAnsi" w:cstheme="majorBidi"/>
      </w:rPr>
      <w:tblPr/>
      <w:tcPr>
        <w:tcBorders>
          <w:top w:val="nil"/>
          <w:bottom w:val="single" w:sz="8" w:space="0" w:color="00DBA4" w:themeColor="accent4"/>
        </w:tcBorders>
      </w:tcPr>
    </w:tblStylePr>
    <w:tblStylePr w:type="lastRow">
      <w:rPr>
        <w:b/>
        <w:bCs/>
        <w:color w:val="00C4E1" w:themeColor="text2"/>
      </w:rPr>
      <w:tblPr/>
      <w:tcPr>
        <w:tcBorders>
          <w:top w:val="single" w:sz="8" w:space="0" w:color="00DBA4" w:themeColor="accent4"/>
          <w:bottom w:val="single" w:sz="8" w:space="0" w:color="00DBA4" w:themeColor="accent4"/>
        </w:tcBorders>
      </w:tcPr>
    </w:tblStylePr>
    <w:tblStylePr w:type="firstCol">
      <w:rPr>
        <w:b/>
        <w:bCs/>
      </w:rPr>
    </w:tblStylePr>
    <w:tblStylePr w:type="lastCol">
      <w:rPr>
        <w:b/>
        <w:bCs/>
      </w:rPr>
      <w:tblPr/>
      <w:tcPr>
        <w:tcBorders>
          <w:top w:val="single" w:sz="8" w:space="0" w:color="00DBA4" w:themeColor="accent4"/>
          <w:bottom w:val="single" w:sz="8" w:space="0" w:color="00DBA4" w:themeColor="accent4"/>
        </w:tcBorders>
      </w:tcPr>
    </w:tblStylePr>
    <w:tblStylePr w:type="band1Vert">
      <w:tblPr/>
      <w:tcPr>
        <w:shd w:val="clear" w:color="auto" w:fill="B7FFEC" w:themeFill="accent4" w:themeFillTint="3F"/>
      </w:tcPr>
    </w:tblStylePr>
    <w:tblStylePr w:type="band1Horz">
      <w:tblPr/>
      <w:tcPr>
        <w:shd w:val="clear" w:color="auto" w:fill="B7FFEC" w:themeFill="accent4" w:themeFillTint="3F"/>
      </w:tcPr>
    </w:tblStylePr>
  </w:style>
  <w:style w:type="table" w:styleId="Gemiddeldelijst1-accent3">
    <w:name w:val="Medium List 1 Accent 3"/>
    <w:basedOn w:val="Standaardtabel"/>
    <w:uiPriority w:val="65"/>
    <w:semiHidden/>
    <w:rsid w:val="00E07762"/>
    <w:pPr>
      <w:spacing w:line="240" w:lineRule="auto"/>
    </w:pPr>
    <w:tblPr>
      <w:tblStyleRowBandSize w:val="1"/>
      <w:tblStyleColBandSize w:val="1"/>
      <w:tblBorders>
        <w:top w:val="single" w:sz="8" w:space="0" w:color="00C4E1" w:themeColor="accent3"/>
        <w:bottom w:val="single" w:sz="8" w:space="0" w:color="00C4E1" w:themeColor="accent3"/>
      </w:tblBorders>
    </w:tblPr>
    <w:tblStylePr w:type="firstRow">
      <w:rPr>
        <w:rFonts w:asciiTheme="majorHAnsi" w:eastAsiaTheme="majorEastAsia" w:hAnsiTheme="majorHAnsi" w:cstheme="majorBidi"/>
      </w:rPr>
      <w:tblPr/>
      <w:tcPr>
        <w:tcBorders>
          <w:top w:val="nil"/>
          <w:bottom w:val="single" w:sz="8" w:space="0" w:color="00C4E1" w:themeColor="accent3"/>
        </w:tcBorders>
      </w:tcPr>
    </w:tblStylePr>
    <w:tblStylePr w:type="lastRow">
      <w:rPr>
        <w:b/>
        <w:bCs/>
        <w:color w:val="00C4E1" w:themeColor="text2"/>
      </w:rPr>
      <w:tblPr/>
      <w:tcPr>
        <w:tcBorders>
          <w:top w:val="single" w:sz="8" w:space="0" w:color="00C4E1" w:themeColor="accent3"/>
          <w:bottom w:val="single" w:sz="8" w:space="0" w:color="00C4E1" w:themeColor="accent3"/>
        </w:tcBorders>
      </w:tcPr>
    </w:tblStylePr>
    <w:tblStylePr w:type="firstCol">
      <w:rPr>
        <w:b/>
        <w:bCs/>
      </w:rPr>
    </w:tblStylePr>
    <w:tblStylePr w:type="lastCol">
      <w:rPr>
        <w:b/>
        <w:bCs/>
      </w:rPr>
      <w:tblPr/>
      <w:tcPr>
        <w:tcBorders>
          <w:top w:val="single" w:sz="8" w:space="0" w:color="00C4E1" w:themeColor="accent3"/>
          <w:bottom w:val="single" w:sz="8" w:space="0" w:color="00C4E1" w:themeColor="accent3"/>
        </w:tcBorders>
      </w:tcPr>
    </w:tblStylePr>
    <w:tblStylePr w:type="band1Vert">
      <w:tblPr/>
      <w:tcPr>
        <w:shd w:val="clear" w:color="auto" w:fill="B8F5FF" w:themeFill="accent3" w:themeFillTint="3F"/>
      </w:tcPr>
    </w:tblStylePr>
    <w:tblStylePr w:type="band1Horz">
      <w:tblPr/>
      <w:tcPr>
        <w:shd w:val="clear" w:color="auto" w:fill="B8F5FF" w:themeFill="accent3" w:themeFillTint="3F"/>
      </w:tcPr>
    </w:tblStylePr>
  </w:style>
  <w:style w:type="table" w:styleId="Gemiddeldelijst1-accent2">
    <w:name w:val="Medium List 1 Accent 2"/>
    <w:basedOn w:val="Standaardtabel"/>
    <w:uiPriority w:val="65"/>
    <w:semiHidden/>
    <w:rsid w:val="00E07762"/>
    <w:pPr>
      <w:spacing w:line="240" w:lineRule="auto"/>
    </w:pPr>
    <w:tblPr>
      <w:tblStyleRowBandSize w:val="1"/>
      <w:tblStyleColBandSize w:val="1"/>
      <w:tblBorders>
        <w:top w:val="single" w:sz="8" w:space="0" w:color="FFAA2B" w:themeColor="accent2"/>
        <w:bottom w:val="single" w:sz="8" w:space="0" w:color="FFAA2B" w:themeColor="accent2"/>
      </w:tblBorders>
    </w:tblPr>
    <w:tblStylePr w:type="firstRow">
      <w:rPr>
        <w:rFonts w:asciiTheme="majorHAnsi" w:eastAsiaTheme="majorEastAsia" w:hAnsiTheme="majorHAnsi" w:cstheme="majorBidi"/>
      </w:rPr>
      <w:tblPr/>
      <w:tcPr>
        <w:tcBorders>
          <w:top w:val="nil"/>
          <w:bottom w:val="single" w:sz="8" w:space="0" w:color="FFAA2B" w:themeColor="accent2"/>
        </w:tcBorders>
      </w:tcPr>
    </w:tblStylePr>
    <w:tblStylePr w:type="lastRow">
      <w:rPr>
        <w:b/>
        <w:bCs/>
        <w:color w:val="00C4E1" w:themeColor="text2"/>
      </w:rPr>
      <w:tblPr/>
      <w:tcPr>
        <w:tcBorders>
          <w:top w:val="single" w:sz="8" w:space="0" w:color="FFAA2B" w:themeColor="accent2"/>
          <w:bottom w:val="single" w:sz="8" w:space="0" w:color="FFAA2B" w:themeColor="accent2"/>
        </w:tcBorders>
      </w:tcPr>
    </w:tblStylePr>
    <w:tblStylePr w:type="firstCol">
      <w:rPr>
        <w:b/>
        <w:bCs/>
      </w:rPr>
    </w:tblStylePr>
    <w:tblStylePr w:type="lastCol">
      <w:rPr>
        <w:b/>
        <w:bCs/>
      </w:rPr>
      <w:tblPr/>
      <w:tcPr>
        <w:tcBorders>
          <w:top w:val="single" w:sz="8" w:space="0" w:color="FFAA2B" w:themeColor="accent2"/>
          <w:bottom w:val="single" w:sz="8" w:space="0" w:color="FFAA2B" w:themeColor="accent2"/>
        </w:tcBorders>
      </w:tcPr>
    </w:tblStylePr>
    <w:tblStylePr w:type="band1Vert">
      <w:tblPr/>
      <w:tcPr>
        <w:shd w:val="clear" w:color="auto" w:fill="FFE9CA" w:themeFill="accent2" w:themeFillTint="3F"/>
      </w:tcPr>
    </w:tblStylePr>
    <w:tblStylePr w:type="band1Horz">
      <w:tblPr/>
      <w:tcPr>
        <w:shd w:val="clear" w:color="auto" w:fill="FFE9CA" w:themeFill="accent2" w:themeFillTint="3F"/>
      </w:tcPr>
    </w:tblStylePr>
  </w:style>
  <w:style w:type="table" w:styleId="Gemiddeldearcering2-accent6">
    <w:name w:val="Medium Shading 2 Accent 6"/>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2D3D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2D3D5" w:themeFill="accent6"/>
      </w:tcPr>
    </w:tblStylePr>
    <w:tblStylePr w:type="lastCol">
      <w:rPr>
        <w:b/>
        <w:bCs/>
        <w:color w:val="FFFFFF" w:themeColor="background1"/>
      </w:rPr>
      <w:tblPr/>
      <w:tcPr>
        <w:tcBorders>
          <w:left w:val="nil"/>
          <w:right w:val="nil"/>
          <w:insideH w:val="nil"/>
          <w:insideV w:val="nil"/>
        </w:tcBorders>
        <w:shd w:val="clear" w:color="auto" w:fill="D2D3D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959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9599" w:themeFill="accent5"/>
      </w:tcPr>
    </w:tblStylePr>
    <w:tblStylePr w:type="lastCol">
      <w:rPr>
        <w:b/>
        <w:bCs/>
        <w:color w:val="FFFFFF" w:themeColor="background1"/>
      </w:rPr>
      <w:tblPr/>
      <w:tcPr>
        <w:tcBorders>
          <w:left w:val="nil"/>
          <w:right w:val="nil"/>
          <w:insideH w:val="nil"/>
          <w:insideV w:val="nil"/>
        </w:tcBorders>
        <w:shd w:val="clear" w:color="auto" w:fill="94959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DBA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DBA4" w:themeFill="accent4"/>
      </w:tcPr>
    </w:tblStylePr>
    <w:tblStylePr w:type="lastCol">
      <w:rPr>
        <w:b/>
        <w:bCs/>
        <w:color w:val="FFFFFF" w:themeColor="background1"/>
      </w:rPr>
      <w:tblPr/>
      <w:tcPr>
        <w:tcBorders>
          <w:left w:val="nil"/>
          <w:right w:val="nil"/>
          <w:insideH w:val="nil"/>
          <w:insideV w:val="nil"/>
        </w:tcBorders>
        <w:shd w:val="clear" w:color="auto" w:fill="00DBA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C4E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C4E1" w:themeFill="accent3"/>
      </w:tcPr>
    </w:tblStylePr>
    <w:tblStylePr w:type="lastCol">
      <w:rPr>
        <w:b/>
        <w:bCs/>
        <w:color w:val="FFFFFF" w:themeColor="background1"/>
      </w:rPr>
      <w:tblPr/>
      <w:tcPr>
        <w:tcBorders>
          <w:left w:val="nil"/>
          <w:right w:val="nil"/>
          <w:insideH w:val="nil"/>
          <w:insideV w:val="nil"/>
        </w:tcBorders>
        <w:shd w:val="clear" w:color="auto" w:fill="00C4E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A2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AA2B" w:themeFill="accent2"/>
      </w:tcPr>
    </w:tblStylePr>
    <w:tblStylePr w:type="lastCol">
      <w:rPr>
        <w:b/>
        <w:bCs/>
        <w:color w:val="FFFFFF" w:themeColor="background1"/>
      </w:rPr>
      <w:tblPr/>
      <w:tcPr>
        <w:tcBorders>
          <w:left w:val="nil"/>
          <w:right w:val="nil"/>
          <w:insideH w:val="nil"/>
          <w:insideV w:val="nil"/>
        </w:tcBorders>
        <w:shd w:val="clear" w:color="auto" w:fill="FFAA2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semiHidden/>
    <w:rsid w:val="00E07762"/>
    <w:pPr>
      <w:spacing w:line="240" w:lineRule="auto"/>
    </w:pPr>
    <w:tblPr>
      <w:tblStyleRowBandSize w:val="1"/>
      <w:tblStyleColBandSize w:val="1"/>
      <w:tblBorders>
        <w:top w:val="single" w:sz="8" w:space="0" w:color="DDDDDF" w:themeColor="accent6" w:themeTint="BF"/>
        <w:left w:val="single" w:sz="8" w:space="0" w:color="DDDDDF" w:themeColor="accent6" w:themeTint="BF"/>
        <w:bottom w:val="single" w:sz="8" w:space="0" w:color="DDDDDF" w:themeColor="accent6" w:themeTint="BF"/>
        <w:right w:val="single" w:sz="8" w:space="0" w:color="DDDDDF" w:themeColor="accent6" w:themeTint="BF"/>
        <w:insideH w:val="single" w:sz="8" w:space="0" w:color="DDDDDF" w:themeColor="accent6" w:themeTint="BF"/>
      </w:tblBorders>
    </w:tblPr>
    <w:tblStylePr w:type="firstRow">
      <w:pPr>
        <w:spacing w:before="0" w:after="0" w:line="240" w:lineRule="auto"/>
      </w:pPr>
      <w:rPr>
        <w:b/>
        <w:bCs/>
        <w:color w:val="FFFFFF" w:themeColor="background1"/>
      </w:rPr>
      <w:tblPr/>
      <w:tcPr>
        <w:tcBorders>
          <w:top w:val="single" w:sz="8" w:space="0" w:color="DDDDDF" w:themeColor="accent6" w:themeTint="BF"/>
          <w:left w:val="single" w:sz="8" w:space="0" w:color="DDDDDF" w:themeColor="accent6" w:themeTint="BF"/>
          <w:bottom w:val="single" w:sz="8" w:space="0" w:color="DDDDDF" w:themeColor="accent6" w:themeTint="BF"/>
          <w:right w:val="single" w:sz="8" w:space="0" w:color="DDDDDF" w:themeColor="accent6" w:themeTint="BF"/>
          <w:insideH w:val="nil"/>
          <w:insideV w:val="nil"/>
        </w:tcBorders>
        <w:shd w:val="clear" w:color="auto" w:fill="D2D3D5" w:themeFill="accent6"/>
      </w:tcPr>
    </w:tblStylePr>
    <w:tblStylePr w:type="lastRow">
      <w:pPr>
        <w:spacing w:before="0" w:after="0" w:line="240" w:lineRule="auto"/>
      </w:pPr>
      <w:rPr>
        <w:b/>
        <w:bCs/>
      </w:rPr>
      <w:tblPr/>
      <w:tcPr>
        <w:tcBorders>
          <w:top w:val="double" w:sz="6" w:space="0" w:color="DDDDDF" w:themeColor="accent6" w:themeTint="BF"/>
          <w:left w:val="single" w:sz="8" w:space="0" w:color="DDDDDF" w:themeColor="accent6" w:themeTint="BF"/>
          <w:bottom w:val="single" w:sz="8" w:space="0" w:color="DDDDDF" w:themeColor="accent6" w:themeTint="BF"/>
          <w:right w:val="single" w:sz="8" w:space="0" w:color="DDDDD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F4F4" w:themeFill="accent6" w:themeFillTint="3F"/>
      </w:tcPr>
    </w:tblStylePr>
    <w:tblStylePr w:type="band1Horz">
      <w:tblPr/>
      <w:tcPr>
        <w:tcBorders>
          <w:insideH w:val="nil"/>
          <w:insideV w:val="nil"/>
        </w:tcBorders>
        <w:shd w:val="clear" w:color="auto" w:fill="F3F4F4"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E07762"/>
    <w:pPr>
      <w:spacing w:line="240" w:lineRule="auto"/>
    </w:pPr>
    <w:tblPr>
      <w:tblStyleRowBandSize w:val="1"/>
      <w:tblStyleColBandSize w:val="1"/>
      <w:tblBorders>
        <w:top w:val="single" w:sz="8" w:space="0" w:color="AEAFB2" w:themeColor="accent5" w:themeTint="BF"/>
        <w:left w:val="single" w:sz="8" w:space="0" w:color="AEAFB2" w:themeColor="accent5" w:themeTint="BF"/>
        <w:bottom w:val="single" w:sz="8" w:space="0" w:color="AEAFB2" w:themeColor="accent5" w:themeTint="BF"/>
        <w:right w:val="single" w:sz="8" w:space="0" w:color="AEAFB2" w:themeColor="accent5" w:themeTint="BF"/>
        <w:insideH w:val="single" w:sz="8" w:space="0" w:color="AEAFB2" w:themeColor="accent5" w:themeTint="BF"/>
      </w:tblBorders>
    </w:tblPr>
    <w:tblStylePr w:type="firstRow">
      <w:pPr>
        <w:spacing w:before="0" w:after="0" w:line="240" w:lineRule="auto"/>
      </w:pPr>
      <w:rPr>
        <w:b/>
        <w:bCs/>
        <w:color w:val="FFFFFF" w:themeColor="background1"/>
      </w:rPr>
      <w:tblPr/>
      <w:tcPr>
        <w:tcBorders>
          <w:top w:val="single" w:sz="8" w:space="0" w:color="AEAFB2" w:themeColor="accent5" w:themeTint="BF"/>
          <w:left w:val="single" w:sz="8" w:space="0" w:color="AEAFB2" w:themeColor="accent5" w:themeTint="BF"/>
          <w:bottom w:val="single" w:sz="8" w:space="0" w:color="AEAFB2" w:themeColor="accent5" w:themeTint="BF"/>
          <w:right w:val="single" w:sz="8" w:space="0" w:color="AEAFB2" w:themeColor="accent5" w:themeTint="BF"/>
          <w:insideH w:val="nil"/>
          <w:insideV w:val="nil"/>
        </w:tcBorders>
        <w:shd w:val="clear" w:color="auto" w:fill="949599" w:themeFill="accent5"/>
      </w:tcPr>
    </w:tblStylePr>
    <w:tblStylePr w:type="lastRow">
      <w:pPr>
        <w:spacing w:before="0" w:after="0" w:line="240" w:lineRule="auto"/>
      </w:pPr>
      <w:rPr>
        <w:b/>
        <w:bCs/>
      </w:rPr>
      <w:tblPr/>
      <w:tcPr>
        <w:tcBorders>
          <w:top w:val="double" w:sz="6" w:space="0" w:color="AEAFB2" w:themeColor="accent5" w:themeTint="BF"/>
          <w:left w:val="single" w:sz="8" w:space="0" w:color="AEAFB2" w:themeColor="accent5" w:themeTint="BF"/>
          <w:bottom w:val="single" w:sz="8" w:space="0" w:color="AEAFB2" w:themeColor="accent5" w:themeTint="BF"/>
          <w:right w:val="single" w:sz="8" w:space="0" w:color="AEAFB2"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E4E5" w:themeFill="accent5" w:themeFillTint="3F"/>
      </w:tcPr>
    </w:tblStylePr>
    <w:tblStylePr w:type="band1Horz">
      <w:tblPr/>
      <w:tcPr>
        <w:tcBorders>
          <w:insideH w:val="nil"/>
          <w:insideV w:val="nil"/>
        </w:tcBorders>
        <w:shd w:val="clear" w:color="auto" w:fill="E4E4E5"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E07762"/>
    <w:pPr>
      <w:spacing w:line="240" w:lineRule="auto"/>
    </w:pPr>
    <w:tblPr>
      <w:tblStyleRowBandSize w:val="1"/>
      <w:tblStyleColBandSize w:val="1"/>
      <w:tblBorders>
        <w:top w:val="single" w:sz="8" w:space="0" w:color="25FFC7" w:themeColor="accent4" w:themeTint="BF"/>
        <w:left w:val="single" w:sz="8" w:space="0" w:color="25FFC7" w:themeColor="accent4" w:themeTint="BF"/>
        <w:bottom w:val="single" w:sz="8" w:space="0" w:color="25FFC7" w:themeColor="accent4" w:themeTint="BF"/>
        <w:right w:val="single" w:sz="8" w:space="0" w:color="25FFC7" w:themeColor="accent4" w:themeTint="BF"/>
        <w:insideH w:val="single" w:sz="8" w:space="0" w:color="25FFC7" w:themeColor="accent4" w:themeTint="BF"/>
      </w:tblBorders>
    </w:tblPr>
    <w:tblStylePr w:type="firstRow">
      <w:pPr>
        <w:spacing w:before="0" w:after="0" w:line="240" w:lineRule="auto"/>
      </w:pPr>
      <w:rPr>
        <w:b/>
        <w:bCs/>
        <w:color w:val="FFFFFF" w:themeColor="background1"/>
      </w:rPr>
      <w:tblPr/>
      <w:tcPr>
        <w:tcBorders>
          <w:top w:val="single" w:sz="8" w:space="0" w:color="25FFC7" w:themeColor="accent4" w:themeTint="BF"/>
          <w:left w:val="single" w:sz="8" w:space="0" w:color="25FFC7" w:themeColor="accent4" w:themeTint="BF"/>
          <w:bottom w:val="single" w:sz="8" w:space="0" w:color="25FFC7" w:themeColor="accent4" w:themeTint="BF"/>
          <w:right w:val="single" w:sz="8" w:space="0" w:color="25FFC7" w:themeColor="accent4" w:themeTint="BF"/>
          <w:insideH w:val="nil"/>
          <w:insideV w:val="nil"/>
        </w:tcBorders>
        <w:shd w:val="clear" w:color="auto" w:fill="00DBA4" w:themeFill="accent4"/>
      </w:tcPr>
    </w:tblStylePr>
    <w:tblStylePr w:type="lastRow">
      <w:pPr>
        <w:spacing w:before="0" w:after="0" w:line="240" w:lineRule="auto"/>
      </w:pPr>
      <w:rPr>
        <w:b/>
        <w:bCs/>
      </w:rPr>
      <w:tblPr/>
      <w:tcPr>
        <w:tcBorders>
          <w:top w:val="double" w:sz="6" w:space="0" w:color="25FFC7" w:themeColor="accent4" w:themeTint="BF"/>
          <w:left w:val="single" w:sz="8" w:space="0" w:color="25FFC7" w:themeColor="accent4" w:themeTint="BF"/>
          <w:bottom w:val="single" w:sz="8" w:space="0" w:color="25FFC7" w:themeColor="accent4" w:themeTint="BF"/>
          <w:right w:val="single" w:sz="8" w:space="0" w:color="25FFC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7FFEC" w:themeFill="accent4" w:themeFillTint="3F"/>
      </w:tcPr>
    </w:tblStylePr>
    <w:tblStylePr w:type="band1Horz">
      <w:tblPr/>
      <w:tcPr>
        <w:tcBorders>
          <w:insideH w:val="nil"/>
          <w:insideV w:val="nil"/>
        </w:tcBorders>
        <w:shd w:val="clear" w:color="auto" w:fill="B7FFEC"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E07762"/>
    <w:pPr>
      <w:spacing w:line="240" w:lineRule="auto"/>
    </w:pPr>
    <w:tblPr>
      <w:tblStyleRowBandSize w:val="1"/>
      <w:tblStyleColBandSize w:val="1"/>
      <w:tblBorders>
        <w:top w:val="single" w:sz="8" w:space="0" w:color="29E3FF" w:themeColor="accent3" w:themeTint="BF"/>
        <w:left w:val="single" w:sz="8" w:space="0" w:color="29E3FF" w:themeColor="accent3" w:themeTint="BF"/>
        <w:bottom w:val="single" w:sz="8" w:space="0" w:color="29E3FF" w:themeColor="accent3" w:themeTint="BF"/>
        <w:right w:val="single" w:sz="8" w:space="0" w:color="29E3FF" w:themeColor="accent3" w:themeTint="BF"/>
        <w:insideH w:val="single" w:sz="8" w:space="0" w:color="29E3FF" w:themeColor="accent3" w:themeTint="BF"/>
      </w:tblBorders>
    </w:tblPr>
    <w:tblStylePr w:type="firstRow">
      <w:pPr>
        <w:spacing w:before="0" w:after="0" w:line="240" w:lineRule="auto"/>
      </w:pPr>
      <w:rPr>
        <w:b/>
        <w:bCs/>
        <w:color w:val="FFFFFF" w:themeColor="background1"/>
      </w:rPr>
      <w:tblPr/>
      <w:tcPr>
        <w:tcBorders>
          <w:top w:val="single" w:sz="8" w:space="0" w:color="29E3FF" w:themeColor="accent3" w:themeTint="BF"/>
          <w:left w:val="single" w:sz="8" w:space="0" w:color="29E3FF" w:themeColor="accent3" w:themeTint="BF"/>
          <w:bottom w:val="single" w:sz="8" w:space="0" w:color="29E3FF" w:themeColor="accent3" w:themeTint="BF"/>
          <w:right w:val="single" w:sz="8" w:space="0" w:color="29E3FF" w:themeColor="accent3" w:themeTint="BF"/>
          <w:insideH w:val="nil"/>
          <w:insideV w:val="nil"/>
        </w:tcBorders>
        <w:shd w:val="clear" w:color="auto" w:fill="00C4E1" w:themeFill="accent3"/>
      </w:tcPr>
    </w:tblStylePr>
    <w:tblStylePr w:type="lastRow">
      <w:pPr>
        <w:spacing w:before="0" w:after="0" w:line="240" w:lineRule="auto"/>
      </w:pPr>
      <w:rPr>
        <w:b/>
        <w:bCs/>
      </w:rPr>
      <w:tblPr/>
      <w:tcPr>
        <w:tcBorders>
          <w:top w:val="double" w:sz="6" w:space="0" w:color="29E3FF" w:themeColor="accent3" w:themeTint="BF"/>
          <w:left w:val="single" w:sz="8" w:space="0" w:color="29E3FF" w:themeColor="accent3" w:themeTint="BF"/>
          <w:bottom w:val="single" w:sz="8" w:space="0" w:color="29E3FF" w:themeColor="accent3" w:themeTint="BF"/>
          <w:right w:val="single" w:sz="8" w:space="0" w:color="29E3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8F5FF" w:themeFill="accent3" w:themeFillTint="3F"/>
      </w:tcPr>
    </w:tblStylePr>
    <w:tblStylePr w:type="band1Horz">
      <w:tblPr/>
      <w:tcPr>
        <w:tcBorders>
          <w:insideH w:val="nil"/>
          <w:insideV w:val="nil"/>
        </w:tcBorders>
        <w:shd w:val="clear" w:color="auto" w:fill="B8F5FF"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E07762"/>
    <w:pPr>
      <w:spacing w:line="240" w:lineRule="auto"/>
    </w:pPr>
    <w:tblPr>
      <w:tblStyleRowBandSize w:val="1"/>
      <w:tblStyleColBandSize w:val="1"/>
      <w:tblBorders>
        <w:top w:val="single" w:sz="8" w:space="0" w:color="FFBE60" w:themeColor="accent2" w:themeTint="BF"/>
        <w:left w:val="single" w:sz="8" w:space="0" w:color="FFBE60" w:themeColor="accent2" w:themeTint="BF"/>
        <w:bottom w:val="single" w:sz="8" w:space="0" w:color="FFBE60" w:themeColor="accent2" w:themeTint="BF"/>
        <w:right w:val="single" w:sz="8" w:space="0" w:color="FFBE60" w:themeColor="accent2" w:themeTint="BF"/>
        <w:insideH w:val="single" w:sz="8" w:space="0" w:color="FFBE60" w:themeColor="accent2" w:themeTint="BF"/>
      </w:tblBorders>
    </w:tblPr>
    <w:tblStylePr w:type="firstRow">
      <w:pPr>
        <w:spacing w:before="0" w:after="0" w:line="240" w:lineRule="auto"/>
      </w:pPr>
      <w:rPr>
        <w:b/>
        <w:bCs/>
        <w:color w:val="FFFFFF" w:themeColor="background1"/>
      </w:rPr>
      <w:tblPr/>
      <w:tcPr>
        <w:tcBorders>
          <w:top w:val="single" w:sz="8" w:space="0" w:color="FFBE60" w:themeColor="accent2" w:themeTint="BF"/>
          <w:left w:val="single" w:sz="8" w:space="0" w:color="FFBE60" w:themeColor="accent2" w:themeTint="BF"/>
          <w:bottom w:val="single" w:sz="8" w:space="0" w:color="FFBE60" w:themeColor="accent2" w:themeTint="BF"/>
          <w:right w:val="single" w:sz="8" w:space="0" w:color="FFBE60" w:themeColor="accent2" w:themeTint="BF"/>
          <w:insideH w:val="nil"/>
          <w:insideV w:val="nil"/>
        </w:tcBorders>
        <w:shd w:val="clear" w:color="auto" w:fill="FFAA2B" w:themeFill="accent2"/>
      </w:tcPr>
    </w:tblStylePr>
    <w:tblStylePr w:type="lastRow">
      <w:pPr>
        <w:spacing w:before="0" w:after="0" w:line="240" w:lineRule="auto"/>
      </w:pPr>
      <w:rPr>
        <w:b/>
        <w:bCs/>
      </w:rPr>
      <w:tblPr/>
      <w:tcPr>
        <w:tcBorders>
          <w:top w:val="double" w:sz="6" w:space="0" w:color="FFBE60" w:themeColor="accent2" w:themeTint="BF"/>
          <w:left w:val="single" w:sz="8" w:space="0" w:color="FFBE60" w:themeColor="accent2" w:themeTint="BF"/>
          <w:bottom w:val="single" w:sz="8" w:space="0" w:color="FFBE60" w:themeColor="accent2" w:themeTint="BF"/>
          <w:right w:val="single" w:sz="8" w:space="0" w:color="FFBE6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9CA" w:themeFill="accent2" w:themeFillTint="3F"/>
      </w:tcPr>
    </w:tblStylePr>
    <w:tblStylePr w:type="band1Horz">
      <w:tblPr/>
      <w:tcPr>
        <w:tcBorders>
          <w:insideH w:val="nil"/>
          <w:insideV w:val="nil"/>
        </w:tcBorders>
        <w:shd w:val="clear" w:color="auto" w:fill="FFE9CA"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F4F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2D3D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2D3D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2D3D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2D3D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E9E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E9EA" w:themeFill="accent6" w:themeFillTint="7F"/>
      </w:tcPr>
    </w:tblStylePr>
  </w:style>
  <w:style w:type="table" w:styleId="Gemiddeldraster3-accent5">
    <w:name w:val="Medium Grid 3 Accent 5"/>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4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959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959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959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959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CAC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CACC" w:themeFill="accent5" w:themeFillTint="7F"/>
      </w:tcPr>
    </w:tblStylePr>
  </w:style>
  <w:style w:type="table" w:styleId="Gemiddeldraster3-accent4">
    <w:name w:val="Medium Grid 3 Accent 4"/>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FF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DBA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DBA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DBA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DBA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FFD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FFDA" w:themeFill="accent4" w:themeFillTint="7F"/>
      </w:tcPr>
    </w:tblStylePr>
  </w:style>
  <w:style w:type="table" w:styleId="Gemiddeldraster3-accent3">
    <w:name w:val="Medium Grid 3 Accent 3"/>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F5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C4E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C4E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C4E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C4E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E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ECFF" w:themeFill="accent3" w:themeFillTint="7F"/>
      </w:tcPr>
    </w:tblStylePr>
  </w:style>
  <w:style w:type="table" w:styleId="Gemiddeldraster3-accent2">
    <w:name w:val="Medium Grid 3 Accent 2"/>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9C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A2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A2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A2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A2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49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495" w:themeFill="accent2" w:themeFillTint="7F"/>
      </w:tcPr>
    </w:tblStylePr>
  </w:style>
  <w:style w:type="table" w:styleId="Gemiddeldraster3-accent1">
    <w:name w:val="Medium Grid 3 Accent 1"/>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2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8BE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8BE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8BE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8BE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C5F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C5F0" w:themeFill="accent1" w:themeFillTint="7F"/>
      </w:tcPr>
    </w:tblStylePr>
  </w:style>
  <w:style w:type="table" w:styleId="Gemiddeldraster2-accent6">
    <w:name w:val="Medium Grid 2 Accent 6"/>
    <w:basedOn w:val="Standaardtabe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D2D3D5" w:themeColor="accent6"/>
        <w:left w:val="single" w:sz="8" w:space="0" w:color="D2D3D5" w:themeColor="accent6"/>
        <w:bottom w:val="single" w:sz="8" w:space="0" w:color="D2D3D5" w:themeColor="accent6"/>
        <w:right w:val="single" w:sz="8" w:space="0" w:color="D2D3D5" w:themeColor="accent6"/>
        <w:insideH w:val="single" w:sz="8" w:space="0" w:color="D2D3D5" w:themeColor="accent6"/>
        <w:insideV w:val="single" w:sz="8" w:space="0" w:color="D2D3D5" w:themeColor="accent6"/>
      </w:tblBorders>
    </w:tblPr>
    <w:tcPr>
      <w:shd w:val="clear" w:color="auto" w:fill="F3F4F4" w:themeFill="accent6" w:themeFillTint="3F"/>
    </w:tcPr>
    <w:tblStylePr w:type="firstRow">
      <w:rPr>
        <w:b/>
        <w:bCs/>
        <w:color w:val="000000" w:themeColor="text1"/>
      </w:rPr>
      <w:tblPr/>
      <w:tcPr>
        <w:shd w:val="clear" w:color="auto" w:fill="FAFA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6F6" w:themeFill="accent6" w:themeFillTint="33"/>
      </w:tcPr>
    </w:tblStylePr>
    <w:tblStylePr w:type="band1Vert">
      <w:tblPr/>
      <w:tcPr>
        <w:shd w:val="clear" w:color="auto" w:fill="E8E9EA" w:themeFill="accent6" w:themeFillTint="7F"/>
      </w:tcPr>
    </w:tblStylePr>
    <w:tblStylePr w:type="band1Horz">
      <w:tblPr/>
      <w:tcPr>
        <w:tcBorders>
          <w:insideH w:val="single" w:sz="6" w:space="0" w:color="D2D3D5" w:themeColor="accent6"/>
          <w:insideV w:val="single" w:sz="6" w:space="0" w:color="D2D3D5" w:themeColor="accent6"/>
        </w:tcBorders>
        <w:shd w:val="clear" w:color="auto" w:fill="E8E9EA"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949599" w:themeColor="accent5"/>
        <w:left w:val="single" w:sz="8" w:space="0" w:color="949599" w:themeColor="accent5"/>
        <w:bottom w:val="single" w:sz="8" w:space="0" w:color="949599" w:themeColor="accent5"/>
        <w:right w:val="single" w:sz="8" w:space="0" w:color="949599" w:themeColor="accent5"/>
        <w:insideH w:val="single" w:sz="8" w:space="0" w:color="949599" w:themeColor="accent5"/>
        <w:insideV w:val="single" w:sz="8" w:space="0" w:color="949599" w:themeColor="accent5"/>
      </w:tblBorders>
    </w:tblPr>
    <w:tcPr>
      <w:shd w:val="clear" w:color="auto" w:fill="E4E4E5" w:themeFill="accent5" w:themeFillTint="3F"/>
    </w:tcPr>
    <w:tblStylePr w:type="firstRow">
      <w:rPr>
        <w:b/>
        <w:bCs/>
        <w:color w:val="000000" w:themeColor="text1"/>
      </w:rPr>
      <w:tblPr/>
      <w:tcPr>
        <w:shd w:val="clear" w:color="auto" w:fill="F4F4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9EA" w:themeFill="accent5" w:themeFillTint="33"/>
      </w:tcPr>
    </w:tblStylePr>
    <w:tblStylePr w:type="band1Vert">
      <w:tblPr/>
      <w:tcPr>
        <w:shd w:val="clear" w:color="auto" w:fill="C9CACC" w:themeFill="accent5" w:themeFillTint="7F"/>
      </w:tcPr>
    </w:tblStylePr>
    <w:tblStylePr w:type="band1Horz">
      <w:tblPr/>
      <w:tcPr>
        <w:tcBorders>
          <w:insideH w:val="single" w:sz="6" w:space="0" w:color="949599" w:themeColor="accent5"/>
          <w:insideV w:val="single" w:sz="6" w:space="0" w:color="949599" w:themeColor="accent5"/>
        </w:tcBorders>
        <w:shd w:val="clear" w:color="auto" w:fill="C9CACC"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00DBA4" w:themeColor="accent4"/>
        <w:left w:val="single" w:sz="8" w:space="0" w:color="00DBA4" w:themeColor="accent4"/>
        <w:bottom w:val="single" w:sz="8" w:space="0" w:color="00DBA4" w:themeColor="accent4"/>
        <w:right w:val="single" w:sz="8" w:space="0" w:color="00DBA4" w:themeColor="accent4"/>
        <w:insideH w:val="single" w:sz="8" w:space="0" w:color="00DBA4" w:themeColor="accent4"/>
        <w:insideV w:val="single" w:sz="8" w:space="0" w:color="00DBA4" w:themeColor="accent4"/>
      </w:tblBorders>
    </w:tblPr>
    <w:tcPr>
      <w:shd w:val="clear" w:color="auto" w:fill="B7FFEC" w:themeFill="accent4" w:themeFillTint="3F"/>
    </w:tcPr>
    <w:tblStylePr w:type="firstRow">
      <w:rPr>
        <w:b/>
        <w:bCs/>
        <w:color w:val="000000" w:themeColor="text1"/>
      </w:rPr>
      <w:tblPr/>
      <w:tcPr>
        <w:shd w:val="clear" w:color="auto" w:fill="E2FF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FFF0" w:themeFill="accent4" w:themeFillTint="33"/>
      </w:tcPr>
    </w:tblStylePr>
    <w:tblStylePr w:type="band1Vert">
      <w:tblPr/>
      <w:tcPr>
        <w:shd w:val="clear" w:color="auto" w:fill="6EFFDA" w:themeFill="accent4" w:themeFillTint="7F"/>
      </w:tcPr>
    </w:tblStylePr>
    <w:tblStylePr w:type="band1Horz">
      <w:tblPr/>
      <w:tcPr>
        <w:tcBorders>
          <w:insideH w:val="single" w:sz="6" w:space="0" w:color="00DBA4" w:themeColor="accent4"/>
          <w:insideV w:val="single" w:sz="6" w:space="0" w:color="00DBA4" w:themeColor="accent4"/>
        </w:tcBorders>
        <w:shd w:val="clear" w:color="auto" w:fill="6EFFDA"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00C4E1" w:themeColor="accent3"/>
        <w:left w:val="single" w:sz="8" w:space="0" w:color="00C4E1" w:themeColor="accent3"/>
        <w:bottom w:val="single" w:sz="8" w:space="0" w:color="00C4E1" w:themeColor="accent3"/>
        <w:right w:val="single" w:sz="8" w:space="0" w:color="00C4E1" w:themeColor="accent3"/>
        <w:insideH w:val="single" w:sz="8" w:space="0" w:color="00C4E1" w:themeColor="accent3"/>
        <w:insideV w:val="single" w:sz="8" w:space="0" w:color="00C4E1" w:themeColor="accent3"/>
      </w:tblBorders>
    </w:tblPr>
    <w:tcPr>
      <w:shd w:val="clear" w:color="auto" w:fill="B8F5FF" w:themeFill="accent3" w:themeFillTint="3F"/>
    </w:tcPr>
    <w:tblStylePr w:type="firstRow">
      <w:rPr>
        <w:b/>
        <w:bCs/>
        <w:color w:val="000000" w:themeColor="text1"/>
      </w:rPr>
      <w:tblPr/>
      <w:tcPr>
        <w:shd w:val="clear" w:color="auto" w:fill="E3FB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7FF" w:themeFill="accent3" w:themeFillTint="33"/>
      </w:tcPr>
    </w:tblStylePr>
    <w:tblStylePr w:type="band1Vert">
      <w:tblPr/>
      <w:tcPr>
        <w:shd w:val="clear" w:color="auto" w:fill="71ECFF" w:themeFill="accent3" w:themeFillTint="7F"/>
      </w:tcPr>
    </w:tblStylePr>
    <w:tblStylePr w:type="band1Horz">
      <w:tblPr/>
      <w:tcPr>
        <w:tcBorders>
          <w:insideH w:val="single" w:sz="6" w:space="0" w:color="00C4E1" w:themeColor="accent3"/>
          <w:insideV w:val="single" w:sz="6" w:space="0" w:color="00C4E1" w:themeColor="accent3"/>
        </w:tcBorders>
        <w:shd w:val="clear" w:color="auto" w:fill="71ECFF"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FFAA2B" w:themeColor="accent2"/>
        <w:left w:val="single" w:sz="8" w:space="0" w:color="FFAA2B" w:themeColor="accent2"/>
        <w:bottom w:val="single" w:sz="8" w:space="0" w:color="FFAA2B" w:themeColor="accent2"/>
        <w:right w:val="single" w:sz="8" w:space="0" w:color="FFAA2B" w:themeColor="accent2"/>
        <w:insideH w:val="single" w:sz="8" w:space="0" w:color="FFAA2B" w:themeColor="accent2"/>
        <w:insideV w:val="single" w:sz="8" w:space="0" w:color="FFAA2B" w:themeColor="accent2"/>
      </w:tblBorders>
    </w:tblPr>
    <w:tcPr>
      <w:shd w:val="clear" w:color="auto" w:fill="FFE9CA" w:themeFill="accent2" w:themeFillTint="3F"/>
    </w:tcPr>
    <w:tblStylePr w:type="firstRow">
      <w:rPr>
        <w:b/>
        <w:bCs/>
        <w:color w:val="000000" w:themeColor="text1"/>
      </w:rPr>
      <w:tblPr/>
      <w:tcPr>
        <w:shd w:val="clear" w:color="auto" w:fill="FFF6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DD4" w:themeFill="accent2" w:themeFillTint="33"/>
      </w:tcPr>
    </w:tblStylePr>
    <w:tblStylePr w:type="band1Vert">
      <w:tblPr/>
      <w:tcPr>
        <w:shd w:val="clear" w:color="auto" w:fill="FFD495" w:themeFill="accent2" w:themeFillTint="7F"/>
      </w:tcPr>
    </w:tblStylePr>
    <w:tblStylePr w:type="band1Horz">
      <w:tblPr/>
      <w:tcPr>
        <w:tcBorders>
          <w:insideH w:val="single" w:sz="6" w:space="0" w:color="FFAA2B" w:themeColor="accent2"/>
          <w:insideV w:val="single" w:sz="6" w:space="0" w:color="FFAA2B" w:themeColor="accent2"/>
        </w:tcBorders>
        <w:shd w:val="clear" w:color="auto" w:fill="FFD495"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B88BE2" w:themeColor="accent1"/>
        <w:left w:val="single" w:sz="8" w:space="0" w:color="B88BE2" w:themeColor="accent1"/>
        <w:bottom w:val="single" w:sz="8" w:space="0" w:color="B88BE2" w:themeColor="accent1"/>
        <w:right w:val="single" w:sz="8" w:space="0" w:color="B88BE2" w:themeColor="accent1"/>
        <w:insideH w:val="single" w:sz="8" w:space="0" w:color="B88BE2" w:themeColor="accent1"/>
        <w:insideV w:val="single" w:sz="8" w:space="0" w:color="B88BE2" w:themeColor="accent1"/>
      </w:tblBorders>
    </w:tblPr>
    <w:tcPr>
      <w:shd w:val="clear" w:color="auto" w:fill="EDE2F7" w:themeFill="accent1" w:themeFillTint="3F"/>
    </w:tcPr>
    <w:tblStylePr w:type="firstRow">
      <w:rPr>
        <w:b/>
        <w:bCs/>
        <w:color w:val="000000" w:themeColor="text1"/>
      </w:rPr>
      <w:tblPr/>
      <w:tcPr>
        <w:shd w:val="clear" w:color="auto" w:fill="F7F3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7F9" w:themeFill="accent1" w:themeFillTint="33"/>
      </w:tcPr>
    </w:tblStylePr>
    <w:tblStylePr w:type="band1Vert">
      <w:tblPr/>
      <w:tcPr>
        <w:shd w:val="clear" w:color="auto" w:fill="DBC5F0" w:themeFill="accent1" w:themeFillTint="7F"/>
      </w:tcPr>
    </w:tblStylePr>
    <w:tblStylePr w:type="band1Horz">
      <w:tblPr/>
      <w:tcPr>
        <w:tcBorders>
          <w:insideH w:val="single" w:sz="6" w:space="0" w:color="B88BE2" w:themeColor="accent1"/>
          <w:insideV w:val="single" w:sz="6" w:space="0" w:color="B88BE2" w:themeColor="accent1"/>
        </w:tcBorders>
        <w:shd w:val="clear" w:color="auto" w:fill="DBC5F0"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E07762"/>
    <w:pPr>
      <w:spacing w:line="240" w:lineRule="auto"/>
    </w:pPr>
    <w:tblPr>
      <w:tblStyleRowBandSize w:val="1"/>
      <w:tblStyleColBandSize w:val="1"/>
      <w:tblBorders>
        <w:top w:val="single" w:sz="8" w:space="0" w:color="DDDDDF" w:themeColor="accent6" w:themeTint="BF"/>
        <w:left w:val="single" w:sz="8" w:space="0" w:color="DDDDDF" w:themeColor="accent6" w:themeTint="BF"/>
        <w:bottom w:val="single" w:sz="8" w:space="0" w:color="DDDDDF" w:themeColor="accent6" w:themeTint="BF"/>
        <w:right w:val="single" w:sz="8" w:space="0" w:color="DDDDDF" w:themeColor="accent6" w:themeTint="BF"/>
        <w:insideH w:val="single" w:sz="8" w:space="0" w:color="DDDDDF" w:themeColor="accent6" w:themeTint="BF"/>
        <w:insideV w:val="single" w:sz="8" w:space="0" w:color="DDDDDF" w:themeColor="accent6" w:themeTint="BF"/>
      </w:tblBorders>
    </w:tblPr>
    <w:tcPr>
      <w:shd w:val="clear" w:color="auto" w:fill="F3F4F4" w:themeFill="accent6" w:themeFillTint="3F"/>
    </w:tcPr>
    <w:tblStylePr w:type="firstRow">
      <w:rPr>
        <w:b/>
        <w:bCs/>
      </w:rPr>
    </w:tblStylePr>
    <w:tblStylePr w:type="lastRow">
      <w:rPr>
        <w:b/>
        <w:bCs/>
      </w:rPr>
      <w:tblPr/>
      <w:tcPr>
        <w:tcBorders>
          <w:top w:val="single" w:sz="18" w:space="0" w:color="DDDDDF" w:themeColor="accent6" w:themeTint="BF"/>
        </w:tcBorders>
      </w:tcPr>
    </w:tblStylePr>
    <w:tblStylePr w:type="firstCol">
      <w:rPr>
        <w:b/>
        <w:bCs/>
      </w:rPr>
    </w:tblStylePr>
    <w:tblStylePr w:type="lastCol">
      <w:rPr>
        <w:b/>
        <w:bCs/>
      </w:rPr>
    </w:tblStylePr>
    <w:tblStylePr w:type="band1Vert">
      <w:tblPr/>
      <w:tcPr>
        <w:shd w:val="clear" w:color="auto" w:fill="E8E9EA" w:themeFill="accent6" w:themeFillTint="7F"/>
      </w:tcPr>
    </w:tblStylePr>
    <w:tblStylePr w:type="band1Horz">
      <w:tblPr/>
      <w:tcPr>
        <w:shd w:val="clear" w:color="auto" w:fill="E8E9EA" w:themeFill="accent6" w:themeFillTint="7F"/>
      </w:tcPr>
    </w:tblStylePr>
  </w:style>
  <w:style w:type="table" w:styleId="Gemiddeldraster1-accent5">
    <w:name w:val="Medium Grid 1 Accent 5"/>
    <w:basedOn w:val="Standaardtabel"/>
    <w:uiPriority w:val="67"/>
    <w:semiHidden/>
    <w:rsid w:val="00E07762"/>
    <w:pPr>
      <w:spacing w:line="240" w:lineRule="auto"/>
    </w:pPr>
    <w:tblPr>
      <w:tblStyleRowBandSize w:val="1"/>
      <w:tblStyleColBandSize w:val="1"/>
      <w:tblBorders>
        <w:top w:val="single" w:sz="8" w:space="0" w:color="AEAFB2" w:themeColor="accent5" w:themeTint="BF"/>
        <w:left w:val="single" w:sz="8" w:space="0" w:color="AEAFB2" w:themeColor="accent5" w:themeTint="BF"/>
        <w:bottom w:val="single" w:sz="8" w:space="0" w:color="AEAFB2" w:themeColor="accent5" w:themeTint="BF"/>
        <w:right w:val="single" w:sz="8" w:space="0" w:color="AEAFB2" w:themeColor="accent5" w:themeTint="BF"/>
        <w:insideH w:val="single" w:sz="8" w:space="0" w:color="AEAFB2" w:themeColor="accent5" w:themeTint="BF"/>
        <w:insideV w:val="single" w:sz="8" w:space="0" w:color="AEAFB2" w:themeColor="accent5" w:themeTint="BF"/>
      </w:tblBorders>
    </w:tblPr>
    <w:tcPr>
      <w:shd w:val="clear" w:color="auto" w:fill="E4E4E5" w:themeFill="accent5" w:themeFillTint="3F"/>
    </w:tcPr>
    <w:tblStylePr w:type="firstRow">
      <w:rPr>
        <w:b/>
        <w:bCs/>
      </w:rPr>
    </w:tblStylePr>
    <w:tblStylePr w:type="lastRow">
      <w:rPr>
        <w:b/>
        <w:bCs/>
      </w:rPr>
      <w:tblPr/>
      <w:tcPr>
        <w:tcBorders>
          <w:top w:val="single" w:sz="18" w:space="0" w:color="AEAFB2" w:themeColor="accent5" w:themeTint="BF"/>
        </w:tcBorders>
      </w:tcPr>
    </w:tblStylePr>
    <w:tblStylePr w:type="firstCol">
      <w:rPr>
        <w:b/>
        <w:bCs/>
      </w:rPr>
    </w:tblStylePr>
    <w:tblStylePr w:type="lastCol">
      <w:rPr>
        <w:b/>
        <w:bCs/>
      </w:rPr>
    </w:tblStylePr>
    <w:tblStylePr w:type="band1Vert">
      <w:tblPr/>
      <w:tcPr>
        <w:shd w:val="clear" w:color="auto" w:fill="C9CACC" w:themeFill="accent5" w:themeFillTint="7F"/>
      </w:tcPr>
    </w:tblStylePr>
    <w:tblStylePr w:type="band1Horz">
      <w:tblPr/>
      <w:tcPr>
        <w:shd w:val="clear" w:color="auto" w:fill="C9CACC" w:themeFill="accent5" w:themeFillTint="7F"/>
      </w:tcPr>
    </w:tblStylePr>
  </w:style>
  <w:style w:type="table" w:styleId="Gemiddeldraster1-accent4">
    <w:name w:val="Medium Grid 1 Accent 4"/>
    <w:basedOn w:val="Standaardtabel"/>
    <w:uiPriority w:val="67"/>
    <w:semiHidden/>
    <w:rsid w:val="00E07762"/>
    <w:pPr>
      <w:spacing w:line="240" w:lineRule="auto"/>
    </w:pPr>
    <w:tblPr>
      <w:tblStyleRowBandSize w:val="1"/>
      <w:tblStyleColBandSize w:val="1"/>
      <w:tblBorders>
        <w:top w:val="single" w:sz="8" w:space="0" w:color="25FFC7" w:themeColor="accent4" w:themeTint="BF"/>
        <w:left w:val="single" w:sz="8" w:space="0" w:color="25FFC7" w:themeColor="accent4" w:themeTint="BF"/>
        <w:bottom w:val="single" w:sz="8" w:space="0" w:color="25FFC7" w:themeColor="accent4" w:themeTint="BF"/>
        <w:right w:val="single" w:sz="8" w:space="0" w:color="25FFC7" w:themeColor="accent4" w:themeTint="BF"/>
        <w:insideH w:val="single" w:sz="8" w:space="0" w:color="25FFC7" w:themeColor="accent4" w:themeTint="BF"/>
        <w:insideV w:val="single" w:sz="8" w:space="0" w:color="25FFC7" w:themeColor="accent4" w:themeTint="BF"/>
      </w:tblBorders>
    </w:tblPr>
    <w:tcPr>
      <w:shd w:val="clear" w:color="auto" w:fill="B7FFEC" w:themeFill="accent4" w:themeFillTint="3F"/>
    </w:tcPr>
    <w:tblStylePr w:type="firstRow">
      <w:rPr>
        <w:b/>
        <w:bCs/>
      </w:rPr>
    </w:tblStylePr>
    <w:tblStylePr w:type="lastRow">
      <w:rPr>
        <w:b/>
        <w:bCs/>
      </w:rPr>
      <w:tblPr/>
      <w:tcPr>
        <w:tcBorders>
          <w:top w:val="single" w:sz="18" w:space="0" w:color="25FFC7" w:themeColor="accent4" w:themeTint="BF"/>
        </w:tcBorders>
      </w:tcPr>
    </w:tblStylePr>
    <w:tblStylePr w:type="firstCol">
      <w:rPr>
        <w:b/>
        <w:bCs/>
      </w:rPr>
    </w:tblStylePr>
    <w:tblStylePr w:type="lastCol">
      <w:rPr>
        <w:b/>
        <w:bCs/>
      </w:rPr>
    </w:tblStylePr>
    <w:tblStylePr w:type="band1Vert">
      <w:tblPr/>
      <w:tcPr>
        <w:shd w:val="clear" w:color="auto" w:fill="6EFFDA" w:themeFill="accent4" w:themeFillTint="7F"/>
      </w:tcPr>
    </w:tblStylePr>
    <w:tblStylePr w:type="band1Horz">
      <w:tblPr/>
      <w:tcPr>
        <w:shd w:val="clear" w:color="auto" w:fill="6EFFDA" w:themeFill="accent4" w:themeFillTint="7F"/>
      </w:tcPr>
    </w:tblStylePr>
  </w:style>
  <w:style w:type="table" w:styleId="Gemiddeldraster1-accent3">
    <w:name w:val="Medium Grid 1 Accent 3"/>
    <w:basedOn w:val="Standaardtabel"/>
    <w:uiPriority w:val="67"/>
    <w:semiHidden/>
    <w:rsid w:val="00E07762"/>
    <w:pPr>
      <w:spacing w:line="240" w:lineRule="auto"/>
    </w:pPr>
    <w:tblPr>
      <w:tblStyleRowBandSize w:val="1"/>
      <w:tblStyleColBandSize w:val="1"/>
      <w:tblBorders>
        <w:top w:val="single" w:sz="8" w:space="0" w:color="29E3FF" w:themeColor="accent3" w:themeTint="BF"/>
        <w:left w:val="single" w:sz="8" w:space="0" w:color="29E3FF" w:themeColor="accent3" w:themeTint="BF"/>
        <w:bottom w:val="single" w:sz="8" w:space="0" w:color="29E3FF" w:themeColor="accent3" w:themeTint="BF"/>
        <w:right w:val="single" w:sz="8" w:space="0" w:color="29E3FF" w:themeColor="accent3" w:themeTint="BF"/>
        <w:insideH w:val="single" w:sz="8" w:space="0" w:color="29E3FF" w:themeColor="accent3" w:themeTint="BF"/>
        <w:insideV w:val="single" w:sz="8" w:space="0" w:color="29E3FF" w:themeColor="accent3" w:themeTint="BF"/>
      </w:tblBorders>
    </w:tblPr>
    <w:tcPr>
      <w:shd w:val="clear" w:color="auto" w:fill="B8F5FF" w:themeFill="accent3" w:themeFillTint="3F"/>
    </w:tcPr>
    <w:tblStylePr w:type="firstRow">
      <w:rPr>
        <w:b/>
        <w:bCs/>
      </w:rPr>
    </w:tblStylePr>
    <w:tblStylePr w:type="lastRow">
      <w:rPr>
        <w:b/>
        <w:bCs/>
      </w:rPr>
      <w:tblPr/>
      <w:tcPr>
        <w:tcBorders>
          <w:top w:val="single" w:sz="18" w:space="0" w:color="29E3FF" w:themeColor="accent3" w:themeTint="BF"/>
        </w:tcBorders>
      </w:tcPr>
    </w:tblStylePr>
    <w:tblStylePr w:type="firstCol">
      <w:rPr>
        <w:b/>
        <w:bCs/>
      </w:rPr>
    </w:tblStylePr>
    <w:tblStylePr w:type="lastCol">
      <w:rPr>
        <w:b/>
        <w:bCs/>
      </w:rPr>
    </w:tblStylePr>
    <w:tblStylePr w:type="band1Vert">
      <w:tblPr/>
      <w:tcPr>
        <w:shd w:val="clear" w:color="auto" w:fill="71ECFF" w:themeFill="accent3" w:themeFillTint="7F"/>
      </w:tcPr>
    </w:tblStylePr>
    <w:tblStylePr w:type="band1Horz">
      <w:tblPr/>
      <w:tcPr>
        <w:shd w:val="clear" w:color="auto" w:fill="71ECFF" w:themeFill="accent3" w:themeFillTint="7F"/>
      </w:tcPr>
    </w:tblStylePr>
  </w:style>
  <w:style w:type="table" w:styleId="Gemiddeldraster1-accent2">
    <w:name w:val="Medium Grid 1 Accent 2"/>
    <w:basedOn w:val="Standaardtabel"/>
    <w:uiPriority w:val="67"/>
    <w:semiHidden/>
    <w:rsid w:val="00E07762"/>
    <w:pPr>
      <w:spacing w:line="240" w:lineRule="auto"/>
    </w:pPr>
    <w:tblPr>
      <w:tblStyleRowBandSize w:val="1"/>
      <w:tblStyleColBandSize w:val="1"/>
      <w:tblBorders>
        <w:top w:val="single" w:sz="8" w:space="0" w:color="FFBE60" w:themeColor="accent2" w:themeTint="BF"/>
        <w:left w:val="single" w:sz="8" w:space="0" w:color="FFBE60" w:themeColor="accent2" w:themeTint="BF"/>
        <w:bottom w:val="single" w:sz="8" w:space="0" w:color="FFBE60" w:themeColor="accent2" w:themeTint="BF"/>
        <w:right w:val="single" w:sz="8" w:space="0" w:color="FFBE60" w:themeColor="accent2" w:themeTint="BF"/>
        <w:insideH w:val="single" w:sz="8" w:space="0" w:color="FFBE60" w:themeColor="accent2" w:themeTint="BF"/>
        <w:insideV w:val="single" w:sz="8" w:space="0" w:color="FFBE60" w:themeColor="accent2" w:themeTint="BF"/>
      </w:tblBorders>
    </w:tblPr>
    <w:tcPr>
      <w:shd w:val="clear" w:color="auto" w:fill="FFE9CA" w:themeFill="accent2" w:themeFillTint="3F"/>
    </w:tcPr>
    <w:tblStylePr w:type="firstRow">
      <w:rPr>
        <w:b/>
        <w:bCs/>
      </w:rPr>
    </w:tblStylePr>
    <w:tblStylePr w:type="lastRow">
      <w:rPr>
        <w:b/>
        <w:bCs/>
      </w:rPr>
      <w:tblPr/>
      <w:tcPr>
        <w:tcBorders>
          <w:top w:val="single" w:sz="18" w:space="0" w:color="FFBE60" w:themeColor="accent2" w:themeTint="BF"/>
        </w:tcBorders>
      </w:tcPr>
    </w:tblStylePr>
    <w:tblStylePr w:type="firstCol">
      <w:rPr>
        <w:b/>
        <w:bCs/>
      </w:rPr>
    </w:tblStylePr>
    <w:tblStylePr w:type="lastCol">
      <w:rPr>
        <w:b/>
        <w:bCs/>
      </w:rPr>
    </w:tblStylePr>
    <w:tblStylePr w:type="band1Vert">
      <w:tblPr/>
      <w:tcPr>
        <w:shd w:val="clear" w:color="auto" w:fill="FFD495" w:themeFill="accent2" w:themeFillTint="7F"/>
      </w:tcPr>
    </w:tblStylePr>
    <w:tblStylePr w:type="band1Horz">
      <w:tblPr/>
      <w:tcPr>
        <w:shd w:val="clear" w:color="auto" w:fill="FFD495" w:themeFill="accent2" w:themeFillTint="7F"/>
      </w:tcPr>
    </w:tblStylePr>
  </w:style>
  <w:style w:type="table" w:styleId="Gemiddeldraster1-accent1">
    <w:name w:val="Medium Grid 1 Accent 1"/>
    <w:basedOn w:val="Standaardtabel"/>
    <w:uiPriority w:val="67"/>
    <w:semiHidden/>
    <w:rsid w:val="00E07762"/>
    <w:pPr>
      <w:spacing w:line="240" w:lineRule="auto"/>
    </w:pPr>
    <w:tblPr>
      <w:tblStyleRowBandSize w:val="1"/>
      <w:tblStyleColBandSize w:val="1"/>
      <w:tblBorders>
        <w:top w:val="single" w:sz="8" w:space="0" w:color="C9A8E9" w:themeColor="accent1" w:themeTint="BF"/>
        <w:left w:val="single" w:sz="8" w:space="0" w:color="C9A8E9" w:themeColor="accent1" w:themeTint="BF"/>
        <w:bottom w:val="single" w:sz="8" w:space="0" w:color="C9A8E9" w:themeColor="accent1" w:themeTint="BF"/>
        <w:right w:val="single" w:sz="8" w:space="0" w:color="C9A8E9" w:themeColor="accent1" w:themeTint="BF"/>
        <w:insideH w:val="single" w:sz="8" w:space="0" w:color="C9A8E9" w:themeColor="accent1" w:themeTint="BF"/>
        <w:insideV w:val="single" w:sz="8" w:space="0" w:color="C9A8E9" w:themeColor="accent1" w:themeTint="BF"/>
      </w:tblBorders>
    </w:tblPr>
    <w:tcPr>
      <w:shd w:val="clear" w:color="auto" w:fill="EDE2F7" w:themeFill="accent1" w:themeFillTint="3F"/>
    </w:tcPr>
    <w:tblStylePr w:type="firstRow">
      <w:rPr>
        <w:b/>
        <w:bCs/>
      </w:rPr>
    </w:tblStylePr>
    <w:tblStylePr w:type="lastRow">
      <w:rPr>
        <w:b/>
        <w:bCs/>
      </w:rPr>
      <w:tblPr/>
      <w:tcPr>
        <w:tcBorders>
          <w:top w:val="single" w:sz="18" w:space="0" w:color="C9A8E9" w:themeColor="accent1" w:themeTint="BF"/>
        </w:tcBorders>
      </w:tcPr>
    </w:tblStylePr>
    <w:tblStylePr w:type="firstCol">
      <w:rPr>
        <w:b/>
        <w:bCs/>
      </w:rPr>
    </w:tblStylePr>
    <w:tblStylePr w:type="lastCol">
      <w:rPr>
        <w:b/>
        <w:bCs/>
      </w:rPr>
    </w:tblStylePr>
    <w:tblStylePr w:type="band1Vert">
      <w:tblPr/>
      <w:tcPr>
        <w:shd w:val="clear" w:color="auto" w:fill="DBC5F0" w:themeFill="accent1" w:themeFillTint="7F"/>
      </w:tcPr>
    </w:tblStylePr>
    <w:tblStylePr w:type="band1Horz">
      <w:tblPr/>
      <w:tcPr>
        <w:shd w:val="clear" w:color="auto" w:fill="DBC5F0" w:themeFill="accent1" w:themeFillTint="7F"/>
      </w:tcPr>
    </w:tblStylePr>
  </w:style>
  <w:style w:type="table" w:styleId="Donkerelijst-accent6">
    <w:name w:val="Dark List Accent 6"/>
    <w:basedOn w:val="Standaardtabel"/>
    <w:uiPriority w:val="70"/>
    <w:semiHidden/>
    <w:rsid w:val="00E07762"/>
    <w:pPr>
      <w:spacing w:line="240" w:lineRule="auto"/>
    </w:pPr>
    <w:rPr>
      <w:color w:val="FFFFFF" w:themeColor="background1"/>
    </w:rPr>
    <w:tblPr>
      <w:tblStyleRowBandSize w:val="1"/>
      <w:tblStyleColBandSize w:val="1"/>
    </w:tblPr>
    <w:tcPr>
      <w:shd w:val="clear" w:color="auto" w:fill="D2D3D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68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B9DA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B9DA1" w:themeFill="accent6" w:themeFillShade="BF"/>
      </w:tcPr>
    </w:tblStylePr>
    <w:tblStylePr w:type="band1Vert">
      <w:tblPr/>
      <w:tcPr>
        <w:tcBorders>
          <w:top w:val="nil"/>
          <w:left w:val="nil"/>
          <w:bottom w:val="nil"/>
          <w:right w:val="nil"/>
          <w:insideH w:val="nil"/>
          <w:insideV w:val="nil"/>
        </w:tcBorders>
        <w:shd w:val="clear" w:color="auto" w:fill="9B9DA1" w:themeFill="accent6" w:themeFillShade="BF"/>
      </w:tcPr>
    </w:tblStylePr>
    <w:tblStylePr w:type="band1Horz">
      <w:tblPr/>
      <w:tcPr>
        <w:tcBorders>
          <w:top w:val="nil"/>
          <w:left w:val="nil"/>
          <w:bottom w:val="nil"/>
          <w:right w:val="nil"/>
          <w:insideH w:val="nil"/>
          <w:insideV w:val="nil"/>
        </w:tcBorders>
        <w:shd w:val="clear" w:color="auto" w:fill="9B9DA1" w:themeFill="accent6" w:themeFillShade="BF"/>
      </w:tcPr>
    </w:tblStylePr>
  </w:style>
  <w:style w:type="table" w:styleId="Donkerelijst-accent5">
    <w:name w:val="Dark List Accent 5"/>
    <w:basedOn w:val="Standaardtabel"/>
    <w:uiPriority w:val="70"/>
    <w:semiHidden/>
    <w:rsid w:val="00E07762"/>
    <w:pPr>
      <w:spacing w:line="240" w:lineRule="auto"/>
    </w:pPr>
    <w:rPr>
      <w:color w:val="FFFFFF" w:themeColor="background1"/>
    </w:rPr>
    <w:tblPr>
      <w:tblStyleRowBandSize w:val="1"/>
      <w:tblStyleColBandSize w:val="1"/>
    </w:tblPr>
    <w:tcPr>
      <w:shd w:val="clear" w:color="auto" w:fill="94959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49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E6F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E6F73" w:themeFill="accent5" w:themeFillShade="BF"/>
      </w:tcPr>
    </w:tblStylePr>
    <w:tblStylePr w:type="band1Vert">
      <w:tblPr/>
      <w:tcPr>
        <w:tcBorders>
          <w:top w:val="nil"/>
          <w:left w:val="nil"/>
          <w:bottom w:val="nil"/>
          <w:right w:val="nil"/>
          <w:insideH w:val="nil"/>
          <w:insideV w:val="nil"/>
        </w:tcBorders>
        <w:shd w:val="clear" w:color="auto" w:fill="6E6F73" w:themeFill="accent5" w:themeFillShade="BF"/>
      </w:tcPr>
    </w:tblStylePr>
    <w:tblStylePr w:type="band1Horz">
      <w:tblPr/>
      <w:tcPr>
        <w:tcBorders>
          <w:top w:val="nil"/>
          <w:left w:val="nil"/>
          <w:bottom w:val="nil"/>
          <w:right w:val="nil"/>
          <w:insideH w:val="nil"/>
          <w:insideV w:val="nil"/>
        </w:tcBorders>
        <w:shd w:val="clear" w:color="auto" w:fill="6E6F73" w:themeFill="accent5" w:themeFillShade="BF"/>
      </w:tcPr>
    </w:tblStylePr>
  </w:style>
  <w:style w:type="table" w:styleId="Donkerelijst-accent4">
    <w:name w:val="Dark List Accent 4"/>
    <w:basedOn w:val="Standaardtabel"/>
    <w:uiPriority w:val="70"/>
    <w:semiHidden/>
    <w:rsid w:val="00E07762"/>
    <w:pPr>
      <w:spacing w:line="240" w:lineRule="auto"/>
    </w:pPr>
    <w:rPr>
      <w:color w:val="FFFFFF" w:themeColor="background1"/>
    </w:rPr>
    <w:tblPr>
      <w:tblStyleRowBandSize w:val="1"/>
      <w:tblStyleColBandSize w:val="1"/>
    </w:tblPr>
    <w:tcPr>
      <w:shd w:val="clear" w:color="auto" w:fill="00DBA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6D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A4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A47A" w:themeFill="accent4" w:themeFillShade="BF"/>
      </w:tcPr>
    </w:tblStylePr>
    <w:tblStylePr w:type="band1Vert">
      <w:tblPr/>
      <w:tcPr>
        <w:tcBorders>
          <w:top w:val="nil"/>
          <w:left w:val="nil"/>
          <w:bottom w:val="nil"/>
          <w:right w:val="nil"/>
          <w:insideH w:val="nil"/>
          <w:insideV w:val="nil"/>
        </w:tcBorders>
        <w:shd w:val="clear" w:color="auto" w:fill="00A47A" w:themeFill="accent4" w:themeFillShade="BF"/>
      </w:tcPr>
    </w:tblStylePr>
    <w:tblStylePr w:type="band1Horz">
      <w:tblPr/>
      <w:tcPr>
        <w:tcBorders>
          <w:top w:val="nil"/>
          <w:left w:val="nil"/>
          <w:bottom w:val="nil"/>
          <w:right w:val="nil"/>
          <w:insideH w:val="nil"/>
          <w:insideV w:val="nil"/>
        </w:tcBorders>
        <w:shd w:val="clear" w:color="auto" w:fill="00A47A" w:themeFill="accent4" w:themeFillShade="BF"/>
      </w:tcPr>
    </w:tblStylePr>
  </w:style>
  <w:style w:type="table" w:styleId="Donkerelijst-accent3">
    <w:name w:val="Dark List Accent 3"/>
    <w:basedOn w:val="Standaardtabel"/>
    <w:uiPriority w:val="70"/>
    <w:semiHidden/>
    <w:rsid w:val="00E07762"/>
    <w:pPr>
      <w:spacing w:line="240" w:lineRule="auto"/>
    </w:pPr>
    <w:rPr>
      <w:color w:val="FFFFFF" w:themeColor="background1"/>
    </w:rPr>
    <w:tblPr>
      <w:tblStyleRowBandSize w:val="1"/>
      <w:tblStyleColBandSize w:val="1"/>
    </w:tblPr>
    <w:tcPr>
      <w:shd w:val="clear" w:color="auto" w:fill="00C4E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617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92A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92A8" w:themeFill="accent3" w:themeFillShade="BF"/>
      </w:tcPr>
    </w:tblStylePr>
    <w:tblStylePr w:type="band1Vert">
      <w:tblPr/>
      <w:tcPr>
        <w:tcBorders>
          <w:top w:val="nil"/>
          <w:left w:val="nil"/>
          <w:bottom w:val="nil"/>
          <w:right w:val="nil"/>
          <w:insideH w:val="nil"/>
          <w:insideV w:val="nil"/>
        </w:tcBorders>
        <w:shd w:val="clear" w:color="auto" w:fill="0092A8" w:themeFill="accent3" w:themeFillShade="BF"/>
      </w:tcPr>
    </w:tblStylePr>
    <w:tblStylePr w:type="band1Horz">
      <w:tblPr/>
      <w:tcPr>
        <w:tcBorders>
          <w:top w:val="nil"/>
          <w:left w:val="nil"/>
          <w:bottom w:val="nil"/>
          <w:right w:val="nil"/>
          <w:insideH w:val="nil"/>
          <w:insideV w:val="nil"/>
        </w:tcBorders>
        <w:shd w:val="clear" w:color="auto" w:fill="0092A8" w:themeFill="accent3" w:themeFillShade="BF"/>
      </w:tcPr>
    </w:tblStylePr>
  </w:style>
  <w:style w:type="table" w:styleId="Donkerelijst-accent2">
    <w:name w:val="Dark List Accent 2"/>
    <w:basedOn w:val="Standaardtabel"/>
    <w:uiPriority w:val="70"/>
    <w:semiHidden/>
    <w:rsid w:val="00E07762"/>
    <w:pPr>
      <w:spacing w:line="240" w:lineRule="auto"/>
    </w:pPr>
    <w:rPr>
      <w:color w:val="FFFFFF" w:themeColor="background1"/>
    </w:rPr>
    <w:tblPr>
      <w:tblStyleRowBandSize w:val="1"/>
      <w:tblStyleColBandSize w:val="1"/>
    </w:tblPr>
    <w:tcPr>
      <w:shd w:val="clear" w:color="auto" w:fill="FFAA2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58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F84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F8400" w:themeFill="accent2" w:themeFillShade="BF"/>
      </w:tcPr>
    </w:tblStylePr>
    <w:tblStylePr w:type="band1Vert">
      <w:tblPr/>
      <w:tcPr>
        <w:tcBorders>
          <w:top w:val="nil"/>
          <w:left w:val="nil"/>
          <w:bottom w:val="nil"/>
          <w:right w:val="nil"/>
          <w:insideH w:val="nil"/>
          <w:insideV w:val="nil"/>
        </w:tcBorders>
        <w:shd w:val="clear" w:color="auto" w:fill="DF8400" w:themeFill="accent2" w:themeFillShade="BF"/>
      </w:tcPr>
    </w:tblStylePr>
    <w:tblStylePr w:type="band1Horz">
      <w:tblPr/>
      <w:tcPr>
        <w:tcBorders>
          <w:top w:val="nil"/>
          <w:left w:val="nil"/>
          <w:bottom w:val="nil"/>
          <w:right w:val="nil"/>
          <w:insideH w:val="nil"/>
          <w:insideV w:val="nil"/>
        </w:tcBorders>
        <w:shd w:val="clear" w:color="auto" w:fill="DF8400" w:themeFill="accent2" w:themeFillShade="BF"/>
      </w:tcPr>
    </w:tblStylePr>
  </w:style>
  <w:style w:type="table" w:styleId="Donkerelijst-accent1">
    <w:name w:val="Dark List Accent 1"/>
    <w:basedOn w:val="Standaardtabel"/>
    <w:uiPriority w:val="70"/>
    <w:semiHidden/>
    <w:rsid w:val="00E07762"/>
    <w:pPr>
      <w:spacing w:line="240" w:lineRule="auto"/>
    </w:pPr>
    <w:rPr>
      <w:color w:val="FFFFFF" w:themeColor="background1"/>
    </w:rPr>
    <w:tblPr>
      <w:tblStyleRowBandSize w:val="1"/>
      <w:tblStyleColBandSize w:val="1"/>
    </w:tblPr>
    <w:tcPr>
      <w:shd w:val="clear" w:color="auto" w:fill="B88BE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C249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A41C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A41CF" w:themeFill="accent1" w:themeFillShade="BF"/>
      </w:tcPr>
    </w:tblStylePr>
    <w:tblStylePr w:type="band1Vert">
      <w:tblPr/>
      <w:tcPr>
        <w:tcBorders>
          <w:top w:val="nil"/>
          <w:left w:val="nil"/>
          <w:bottom w:val="nil"/>
          <w:right w:val="nil"/>
          <w:insideH w:val="nil"/>
          <w:insideV w:val="nil"/>
        </w:tcBorders>
        <w:shd w:val="clear" w:color="auto" w:fill="8A41CF" w:themeFill="accent1" w:themeFillShade="BF"/>
      </w:tcPr>
    </w:tblStylePr>
    <w:tblStylePr w:type="band1Horz">
      <w:tblPr/>
      <w:tcPr>
        <w:tcBorders>
          <w:top w:val="nil"/>
          <w:left w:val="nil"/>
          <w:bottom w:val="nil"/>
          <w:right w:val="nil"/>
          <w:insideH w:val="nil"/>
          <w:insideV w:val="nil"/>
        </w:tcBorders>
        <w:shd w:val="clear" w:color="auto" w:fill="8A41CF" w:themeFill="accent1" w:themeFillShade="BF"/>
      </w:tcPr>
    </w:tblStylePr>
  </w:style>
  <w:style w:type="paragraph" w:styleId="Bibliografie">
    <w:name w:val="Bibliography"/>
    <w:basedOn w:val="ZsysbasisKindertelefoon"/>
    <w:next w:val="BasistekstKindertelefoon"/>
    <w:uiPriority w:val="98"/>
    <w:semiHidden/>
    <w:rsid w:val="00E07762"/>
  </w:style>
  <w:style w:type="paragraph" w:styleId="Plattetekst2">
    <w:name w:val="Body Text 2"/>
    <w:basedOn w:val="ZsysbasisKindertelefoon"/>
    <w:next w:val="BasistekstKindertelefoon"/>
    <w:link w:val="Plattetekst2Char"/>
    <w:semiHidden/>
    <w:rsid w:val="00DD6D93"/>
    <w:rPr>
      <w:rFonts w:ascii="Maiandra GD" w:hAnsi="Maiandra GD" w:cs="Maiandra GD"/>
    </w:rPr>
  </w:style>
  <w:style w:type="character" w:customStyle="1" w:styleId="Platteteksteersteinspringing2Char1">
    <w:name w:val="Platte tekst eerste inspringing 2 Char1"/>
    <w:basedOn w:val="PlattetekstinspringenChar1"/>
    <w:uiPriority w:val="98"/>
    <w:semiHidden/>
    <w:rsid w:val="00E80D64"/>
  </w:style>
  <w:style w:type="character" w:customStyle="1" w:styleId="TekstopmerkingChar1">
    <w:name w:val="Tekst opmerking Char1"/>
    <w:basedOn w:val="Standaardalinea-lettertype"/>
    <w:uiPriority w:val="98"/>
    <w:semiHidden/>
    <w:rsid w:val="00E80D64"/>
    <w:rPr>
      <w:sz w:val="20"/>
      <w:szCs w:val="20"/>
    </w:rPr>
  </w:style>
  <w:style w:type="character" w:styleId="Eindnootmarkering">
    <w:name w:val="endnote reference"/>
    <w:aliases w:val="Eindnootmarkering Kindertelefoon"/>
    <w:basedOn w:val="Standaardalinea-lettertype"/>
    <w:uiPriority w:val="4"/>
    <w:rsid w:val="00E07762"/>
    <w:rPr>
      <w:vertAlign w:val="superscript"/>
    </w:rPr>
  </w:style>
  <w:style w:type="paragraph" w:styleId="Geenafstand">
    <w:name w:val="No Spacing"/>
    <w:basedOn w:val="ZsysbasisKindertelefoon"/>
    <w:next w:val="BasistekstKindertelefoon"/>
    <w:uiPriority w:val="98"/>
    <w:semiHidden/>
    <w:rsid w:val="00D27D0E"/>
  </w:style>
  <w:style w:type="character" w:styleId="HTMLCode">
    <w:name w:val="HTML Code"/>
    <w:basedOn w:val="Standaardalinea-lettertype"/>
    <w:uiPriority w:val="98"/>
    <w:semiHidden/>
    <w:rsid w:val="00E07762"/>
    <w:rPr>
      <w:rFonts w:ascii="Consolas" w:hAnsi="Consolas"/>
      <w:sz w:val="20"/>
      <w:szCs w:val="20"/>
    </w:rPr>
  </w:style>
  <w:style w:type="character" w:styleId="HTMLDefinition">
    <w:name w:val="HTML Definition"/>
    <w:basedOn w:val="Standaardalinea-lettertype"/>
    <w:uiPriority w:val="98"/>
    <w:semiHidden/>
    <w:rsid w:val="00E07762"/>
    <w:rPr>
      <w:i/>
      <w:iCs/>
    </w:rPr>
  </w:style>
  <w:style w:type="character" w:styleId="HTMLVariable">
    <w:name w:val="HTML Variable"/>
    <w:basedOn w:val="Standaardalinea-lettertype"/>
    <w:uiPriority w:val="98"/>
    <w:semiHidden/>
    <w:rsid w:val="00E07762"/>
    <w:rPr>
      <w:i/>
      <w:iCs/>
    </w:rPr>
  </w:style>
  <w:style w:type="character" w:styleId="HTML-acroniem">
    <w:name w:val="HTML Acronym"/>
    <w:basedOn w:val="Standaardalinea-lettertype"/>
    <w:uiPriority w:val="98"/>
    <w:semiHidden/>
    <w:rsid w:val="00E07762"/>
  </w:style>
  <w:style w:type="character" w:styleId="HTML-citaat">
    <w:name w:val="HTML Cite"/>
    <w:basedOn w:val="Standaardalinea-lettertype"/>
    <w:uiPriority w:val="98"/>
    <w:semiHidden/>
    <w:rsid w:val="00E07762"/>
    <w:rPr>
      <w:i/>
      <w:iCs/>
    </w:rPr>
  </w:style>
  <w:style w:type="character" w:styleId="HTML-schrijfmachine">
    <w:name w:val="HTML Typewriter"/>
    <w:basedOn w:val="Standaardalinea-lettertype"/>
    <w:uiPriority w:val="98"/>
    <w:semiHidden/>
    <w:rsid w:val="00E07762"/>
    <w:rPr>
      <w:rFonts w:ascii="Consolas" w:hAnsi="Consolas"/>
      <w:sz w:val="20"/>
      <w:szCs w:val="20"/>
    </w:rPr>
  </w:style>
  <w:style w:type="character" w:styleId="HTML-toetsenbord">
    <w:name w:val="HTML Keyboard"/>
    <w:basedOn w:val="Standaardalinea-lettertype"/>
    <w:uiPriority w:val="98"/>
    <w:semiHidden/>
    <w:rsid w:val="00E07762"/>
    <w:rPr>
      <w:rFonts w:ascii="Consolas" w:hAnsi="Consolas"/>
      <w:sz w:val="20"/>
      <w:szCs w:val="20"/>
    </w:rPr>
  </w:style>
  <w:style w:type="character" w:styleId="HTML-voorbeeld">
    <w:name w:val="HTML Sample"/>
    <w:basedOn w:val="Standaardalinea-lettertype"/>
    <w:uiPriority w:val="98"/>
    <w:semiHidden/>
    <w:rsid w:val="00E07762"/>
    <w:rPr>
      <w:rFonts w:ascii="Consolas" w:hAnsi="Consolas"/>
      <w:sz w:val="24"/>
      <w:szCs w:val="24"/>
    </w:rPr>
  </w:style>
  <w:style w:type="paragraph" w:styleId="Kopvaninhoudsopgave">
    <w:name w:val="TOC Heading"/>
    <w:basedOn w:val="ZsysbasisKindertelefoon"/>
    <w:next w:val="BasistekstKindertelefoon"/>
    <w:uiPriority w:val="98"/>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Kindertelefoon"/>
    <w:next w:val="BasistekstKindertelefoon"/>
    <w:uiPriority w:val="98"/>
    <w:semiHidden/>
    <w:qFormat/>
    <w:rsid w:val="00E7078D"/>
    <w:pPr>
      <w:ind w:left="720"/>
    </w:pPr>
  </w:style>
  <w:style w:type="character" w:styleId="Nadruk">
    <w:name w:val="Emphasis"/>
    <w:basedOn w:val="Standaardalinea-lettertype"/>
    <w:uiPriority w:val="98"/>
    <w:semiHidden/>
    <w:rsid w:val="00E07762"/>
    <w:rPr>
      <w:i/>
      <w:iCs/>
    </w:rPr>
  </w:style>
  <w:style w:type="character" w:styleId="Regelnummer">
    <w:name w:val="line number"/>
    <w:basedOn w:val="Standaardalinea-lettertype"/>
    <w:uiPriority w:val="98"/>
    <w:semiHidden/>
    <w:rsid w:val="00E07762"/>
  </w:style>
  <w:style w:type="numbering" w:customStyle="1" w:styleId="KopnummeringKindertelefoon">
    <w:name w:val="Kopnummering Kindertelefoon"/>
    <w:uiPriority w:val="4"/>
    <w:semiHidden/>
    <w:rsid w:val="00F222F8"/>
    <w:pPr>
      <w:numPr>
        <w:numId w:val="9"/>
      </w:numPr>
    </w:pPr>
  </w:style>
  <w:style w:type="paragraph" w:customStyle="1" w:styleId="ZsyseenpuntKindertelefoon">
    <w:name w:val="Zsyseenpunt Kindertelefoon"/>
    <w:basedOn w:val="ZsysbasisKindertelefoon"/>
    <w:uiPriority w:val="4"/>
    <w:semiHidden/>
    <w:rsid w:val="00756C31"/>
    <w:pPr>
      <w:spacing w:line="20" w:lineRule="exact"/>
    </w:pPr>
    <w:rPr>
      <w:sz w:val="2"/>
    </w:rPr>
  </w:style>
  <w:style w:type="paragraph" w:customStyle="1" w:styleId="ZsysbasisdocumentgegevensKindertelefoon">
    <w:name w:val="Zsysbasisdocumentgegevens Kindertelefoon"/>
    <w:basedOn w:val="ZsysbasisKindertelefoon"/>
    <w:next w:val="BasistekstKindertelefoon"/>
    <w:uiPriority w:val="4"/>
    <w:semiHidden/>
    <w:rsid w:val="007D6FDF"/>
    <w:pPr>
      <w:spacing w:line="317" w:lineRule="exact"/>
    </w:pPr>
    <w:rPr>
      <w:noProof/>
    </w:rPr>
  </w:style>
  <w:style w:type="paragraph" w:customStyle="1" w:styleId="DocumentgegevenskopjeKindertelefoon">
    <w:name w:val="Documentgegevens kopje Kindertelefoon"/>
    <w:basedOn w:val="ZsysbasisdocumentgegevensKindertelefoon"/>
    <w:uiPriority w:val="4"/>
    <w:rsid w:val="007D6FDF"/>
    <w:rPr>
      <w:b/>
      <w:sz w:val="20"/>
    </w:rPr>
  </w:style>
  <w:style w:type="paragraph" w:customStyle="1" w:styleId="DocumentgegevensKindertelefoon">
    <w:name w:val="Documentgegevens Kindertelefoon"/>
    <w:basedOn w:val="ZsysbasisdocumentgegevensKindertelefoon"/>
    <w:uiPriority w:val="4"/>
    <w:rsid w:val="00756C31"/>
  </w:style>
  <w:style w:type="paragraph" w:customStyle="1" w:styleId="PaginanummerKindertelefoon">
    <w:name w:val="Paginanummer Kindertelefoon"/>
    <w:basedOn w:val="ZsysbasisdocumentgegevensKindertelefoon"/>
    <w:uiPriority w:val="4"/>
    <w:rsid w:val="00E334BB"/>
  </w:style>
  <w:style w:type="paragraph" w:customStyle="1" w:styleId="AfzendergegevensKindertelefoon">
    <w:name w:val="Afzendergegevens Kindertelefoon"/>
    <w:basedOn w:val="ZsysbasisdocumentgegevensKindertelefoon"/>
    <w:uiPriority w:val="4"/>
    <w:rsid w:val="004C4455"/>
    <w:pPr>
      <w:jc w:val="center"/>
    </w:pPr>
  </w:style>
  <w:style w:type="paragraph" w:customStyle="1" w:styleId="AfzendergegevenskopjeKindertelefoon">
    <w:name w:val="Afzendergegevens kopje Kindertelefoon"/>
    <w:basedOn w:val="ZsysbasisdocumentgegevensKindertelefoon"/>
    <w:uiPriority w:val="4"/>
    <w:rsid w:val="00135E7B"/>
  </w:style>
  <w:style w:type="numbering" w:customStyle="1" w:styleId="OpsommingtekenKindertelefoon">
    <w:name w:val="Opsomming teken Kindertelefoon"/>
    <w:uiPriority w:val="4"/>
    <w:semiHidden/>
    <w:rsid w:val="004401CB"/>
    <w:pPr>
      <w:numPr>
        <w:numId w:val="6"/>
      </w:numPr>
    </w:pPr>
  </w:style>
  <w:style w:type="paragraph" w:customStyle="1" w:styleId="AlineavoorafbeeldingKindertelefoon">
    <w:name w:val="Alinea voor afbeelding Kindertelefoon"/>
    <w:basedOn w:val="ZsysbasisKindertelefoon"/>
    <w:next w:val="BasistekstKindertelefoon"/>
    <w:uiPriority w:val="4"/>
    <w:qFormat/>
    <w:rsid w:val="00BB239A"/>
  </w:style>
  <w:style w:type="paragraph" w:customStyle="1" w:styleId="TitelKindertelefoon">
    <w:name w:val="Titel Kindertelefoon"/>
    <w:basedOn w:val="ZsysbasisKindertelefoon"/>
    <w:uiPriority w:val="4"/>
    <w:qFormat/>
    <w:rsid w:val="00E339C3"/>
    <w:pPr>
      <w:keepLines/>
      <w:spacing w:after="80"/>
    </w:pPr>
    <w:rPr>
      <w:rFonts w:ascii="Impact" w:hAnsi="Impact"/>
      <w:sz w:val="24"/>
    </w:rPr>
  </w:style>
  <w:style w:type="paragraph" w:customStyle="1" w:styleId="SubtitelKindertelefoon">
    <w:name w:val="Subtitel Kindertelefoon"/>
    <w:basedOn w:val="ZsysbasisKindertelefoon"/>
    <w:uiPriority w:val="4"/>
    <w:qFormat/>
    <w:rsid w:val="000E1539"/>
    <w:pPr>
      <w:keepLines/>
    </w:pPr>
  </w:style>
  <w:style w:type="numbering" w:customStyle="1" w:styleId="BijlagenummeringKindertelefoon">
    <w:name w:val="Bijlagenummering Kindertelefoon"/>
    <w:uiPriority w:val="4"/>
    <w:semiHidden/>
    <w:rsid w:val="00345315"/>
    <w:pPr>
      <w:numPr>
        <w:numId w:val="16"/>
      </w:numPr>
    </w:pPr>
  </w:style>
  <w:style w:type="paragraph" w:customStyle="1" w:styleId="Bijlagekop1Kindertelefoon">
    <w:name w:val="Bijlage kop 1 Kindertelefoon"/>
    <w:basedOn w:val="ZsysbasisKindertelefoon"/>
    <w:next w:val="BasistekstKindertelefoon"/>
    <w:uiPriority w:val="4"/>
    <w:qFormat/>
    <w:rsid w:val="00D6709F"/>
    <w:pPr>
      <w:keepNext/>
      <w:keepLines/>
      <w:numPr>
        <w:numId w:val="7"/>
      </w:numPr>
      <w:tabs>
        <w:tab w:val="left" w:pos="709"/>
      </w:tabs>
      <w:spacing w:before="360" w:line="400" w:lineRule="atLeast"/>
      <w:outlineLvl w:val="0"/>
    </w:pPr>
    <w:rPr>
      <w:b/>
      <w:bCs/>
      <w:color w:val="auto"/>
      <w:sz w:val="22"/>
      <w:szCs w:val="32"/>
    </w:rPr>
  </w:style>
  <w:style w:type="paragraph" w:customStyle="1" w:styleId="Bijlagekop2Kindertelefoon">
    <w:name w:val="Bijlage kop 2 Kindertelefoon"/>
    <w:basedOn w:val="ZsysbasisKindertelefoon"/>
    <w:next w:val="BasistekstKindertelefoon"/>
    <w:uiPriority w:val="4"/>
    <w:qFormat/>
    <w:rsid w:val="00345315"/>
    <w:pPr>
      <w:keepNext/>
      <w:keepLines/>
      <w:numPr>
        <w:ilvl w:val="1"/>
        <w:numId w:val="7"/>
      </w:numPr>
      <w:spacing w:before="320"/>
      <w:outlineLvl w:val="1"/>
    </w:pPr>
    <w:rPr>
      <w:b/>
      <w:bCs/>
      <w:iCs/>
      <w:szCs w:val="28"/>
    </w:rPr>
  </w:style>
  <w:style w:type="paragraph" w:styleId="Platteteksteersteinspringing">
    <w:name w:val="Body Text First Indent"/>
    <w:basedOn w:val="ZsysbasisKindertelefoon"/>
    <w:next w:val="BasistekstKindertelefoon"/>
    <w:link w:val="PlatteteksteersteinspringingChar"/>
    <w:rsid w:val="00DD6D93"/>
    <w:pPr>
      <w:ind w:firstLine="360"/>
    </w:pPr>
    <w:rPr>
      <w:rFonts w:asciiTheme="minorHAnsi" w:hAnsiTheme="minorHAnsi" w:cs="Maiandra GD"/>
    </w:rPr>
  </w:style>
  <w:style w:type="character" w:customStyle="1" w:styleId="CitaatChar1">
    <w:name w:val="Citaat Char1"/>
    <w:basedOn w:val="Standaardalinea-lettertype"/>
    <w:uiPriority w:val="98"/>
    <w:rsid w:val="00E80D64"/>
    <w:rPr>
      <w:i/>
      <w:iCs/>
      <w:color w:val="404040" w:themeColor="text1" w:themeTint="BF"/>
    </w:rPr>
  </w:style>
  <w:style w:type="character" w:customStyle="1" w:styleId="DuidelijkcitaatChar1">
    <w:name w:val="Duidelijk citaat Char1"/>
    <w:basedOn w:val="Standaardalinea-lettertype"/>
    <w:uiPriority w:val="98"/>
    <w:rsid w:val="00E80D64"/>
    <w:rPr>
      <w:i/>
      <w:iCs/>
      <w:color w:val="8A41CF" w:themeColor="accent1" w:themeShade="BF"/>
    </w:rPr>
  </w:style>
  <w:style w:type="paragraph" w:styleId="Plattetekstinspringen">
    <w:name w:val="Body Text Indent"/>
    <w:basedOn w:val="ZsysbasisKindertelefoon"/>
    <w:next w:val="BasistekstKindertelefoon"/>
    <w:link w:val="PlattetekstinspringenChar"/>
    <w:semiHidden/>
    <w:rsid w:val="00DD6D93"/>
    <w:pPr>
      <w:ind w:left="284"/>
    </w:pPr>
    <w:rPr>
      <w:rFonts w:ascii="Maiandra GD" w:hAnsi="Maiandra GD" w:cs="Maiandra GD"/>
    </w:rPr>
  </w:style>
  <w:style w:type="character" w:customStyle="1" w:styleId="OnderwerpvanopmerkingChar1">
    <w:name w:val="Onderwerp van opmerking Char1"/>
    <w:basedOn w:val="TekstopmerkingChar1"/>
    <w:uiPriority w:val="98"/>
    <w:semiHidden/>
    <w:rsid w:val="00E80D64"/>
    <w:rPr>
      <w:b/>
      <w:bCs/>
      <w:sz w:val="20"/>
      <w:szCs w:val="20"/>
    </w:rPr>
  </w:style>
  <w:style w:type="character" w:customStyle="1" w:styleId="Plattetekstinspringen2Char1">
    <w:name w:val="Platte tekst inspringen 2 Char1"/>
    <w:basedOn w:val="Standaardalinea-lettertype"/>
    <w:uiPriority w:val="98"/>
    <w:semiHidden/>
    <w:rsid w:val="00E80D64"/>
  </w:style>
  <w:style w:type="paragraph" w:styleId="Platteteksteersteinspringing2">
    <w:name w:val="Body Text First Indent 2"/>
    <w:basedOn w:val="ZsysbasisKindertelefoon"/>
    <w:next w:val="BasistekstKindertelefoon"/>
    <w:link w:val="Platteteksteersteinspringing2Char"/>
    <w:semiHidden/>
    <w:rsid w:val="00DD6D93"/>
    <w:pPr>
      <w:ind w:left="360" w:firstLine="360"/>
    </w:pPr>
    <w:rPr>
      <w:rFonts w:ascii="Maiandra GD" w:hAnsi="Maiandra GD" w:cs="Maiandra GD"/>
    </w:rPr>
  </w:style>
  <w:style w:type="paragraph" w:styleId="Lijstmetafbeeldingen">
    <w:name w:val="table of figures"/>
    <w:aliases w:val="Lijst met afbeeldingen Kindertelefoon"/>
    <w:basedOn w:val="ZsysbasisKindertelefoon"/>
    <w:next w:val="BasistekstKindertelefoon"/>
    <w:uiPriority w:val="4"/>
    <w:rsid w:val="00DD2A9E"/>
  </w:style>
  <w:style w:type="table" w:customStyle="1" w:styleId="TabelzonderopmaakKindertelefoon">
    <w:name w:val="Tabel zonder opmaak Kindertelefoon"/>
    <w:basedOn w:val="Standaardtabel"/>
    <w:uiPriority w:val="99"/>
    <w:qFormat/>
    <w:rsid w:val="00D16E87"/>
    <w:pPr>
      <w:spacing w:line="240" w:lineRule="auto"/>
    </w:pPr>
    <w:tblPr>
      <w:tblCellMar>
        <w:left w:w="0" w:type="dxa"/>
        <w:right w:w="0" w:type="dxa"/>
      </w:tblCellMar>
    </w:tblPr>
  </w:style>
  <w:style w:type="paragraph" w:customStyle="1" w:styleId="ZsysbasistocKindertelefoon">
    <w:name w:val="Zsysbasistoc Kindertelefoon"/>
    <w:basedOn w:val="ZsysbasisKindertelefoon"/>
    <w:next w:val="BasistekstKindertelefoon"/>
    <w:uiPriority w:val="4"/>
    <w:semiHidden/>
    <w:rsid w:val="00364B2C"/>
    <w:pPr>
      <w:ind w:left="709" w:right="567" w:hanging="709"/>
    </w:pPr>
  </w:style>
  <w:style w:type="numbering" w:customStyle="1" w:styleId="AgendapuntlijstKindertelefoon">
    <w:name w:val="Agendapunt (lijst) Kindertelefoon"/>
    <w:uiPriority w:val="4"/>
    <w:semiHidden/>
    <w:rsid w:val="00E4185C"/>
    <w:pPr>
      <w:numPr>
        <w:numId w:val="21"/>
      </w:numPr>
    </w:pPr>
  </w:style>
  <w:style w:type="paragraph" w:customStyle="1" w:styleId="AgendapuntKindertelefoon">
    <w:name w:val="Agendapunt Kindertelefoon"/>
    <w:basedOn w:val="ZsysbasisKindertelefoon"/>
    <w:uiPriority w:val="4"/>
    <w:rsid w:val="002306CE"/>
    <w:pPr>
      <w:numPr>
        <w:numId w:val="26"/>
      </w:numPr>
      <w:spacing w:before="240" w:line="360" w:lineRule="atLeast"/>
    </w:pPr>
    <w:rPr>
      <w:b/>
      <w:sz w:val="20"/>
    </w:rPr>
  </w:style>
  <w:style w:type="paragraph" w:customStyle="1" w:styleId="ZsysbasistabeltekstKindertelefoon">
    <w:name w:val="Zsysbasistabeltekst Kindertelefoon"/>
    <w:basedOn w:val="ZsysbasisKindertelefoon"/>
    <w:next w:val="TabeltekstKindertelefoon"/>
    <w:uiPriority w:val="4"/>
    <w:semiHidden/>
    <w:rsid w:val="00312D26"/>
  </w:style>
  <w:style w:type="paragraph" w:customStyle="1" w:styleId="TabeltekstKindertelefoon">
    <w:name w:val="Tabeltekst Kindertelefoon"/>
    <w:basedOn w:val="ZsysbasistabeltekstKindertelefoon"/>
    <w:uiPriority w:val="4"/>
    <w:rsid w:val="00312D26"/>
  </w:style>
  <w:style w:type="paragraph" w:customStyle="1" w:styleId="TabelkopjeKindertelefoon">
    <w:name w:val="Tabelkopje Kindertelefoon"/>
    <w:basedOn w:val="ZsysbasistabeltekstKindertelefoon"/>
    <w:next w:val="TabeltekstKindertelefoon"/>
    <w:uiPriority w:val="4"/>
    <w:rsid w:val="00FF78E3"/>
    <w:rPr>
      <w:b/>
      <w:color w:val="FFFFFF" w:themeColor="background1"/>
    </w:rPr>
  </w:style>
  <w:style w:type="paragraph" w:customStyle="1" w:styleId="DocumentnaamKindertelefoon">
    <w:name w:val="Documentnaam Kindertelefoon"/>
    <w:basedOn w:val="ZsysbasisKindertelefoon"/>
    <w:next w:val="BasistekstKindertelefoon"/>
    <w:uiPriority w:val="4"/>
    <w:rsid w:val="00B30352"/>
    <w:pPr>
      <w:spacing w:line="900" w:lineRule="exact"/>
    </w:pPr>
    <w:rPr>
      <w:rFonts w:ascii="Impact" w:hAnsi="Impact"/>
      <w:caps/>
      <w:color w:val="B88BE2" w:themeColor="accent1"/>
      <w:sz w:val="88"/>
    </w:rPr>
  </w:style>
  <w:style w:type="paragraph" w:customStyle="1" w:styleId="InleidingKindertelefoon">
    <w:name w:val="Inleiding Kindertelefoon"/>
    <w:basedOn w:val="ZsysbasisKindertelefoon"/>
    <w:next w:val="BasistekstKindertelefoon"/>
    <w:uiPriority w:val="4"/>
    <w:rsid w:val="00EA3212"/>
    <w:pPr>
      <w:spacing w:before="560" w:line="340" w:lineRule="exact"/>
    </w:pPr>
    <w:rPr>
      <w:rFonts w:cs="Poppins Medium"/>
      <w:sz w:val="22"/>
    </w:rPr>
  </w:style>
  <w:style w:type="character" w:customStyle="1" w:styleId="AccentvettekenopmaakKindertelefoon">
    <w:name w:val="Accent vet tekenopmaak Kindertelefoon"/>
    <w:basedOn w:val="Standaardalinea-lettertype"/>
    <w:uiPriority w:val="4"/>
    <w:rsid w:val="00463985"/>
    <w:rPr>
      <w:b/>
    </w:rPr>
  </w:style>
  <w:style w:type="paragraph" w:customStyle="1" w:styleId="Kop4zondernummerKindertelefoon">
    <w:name w:val="Kop 4 zonder nummer Kindertelefoon"/>
    <w:basedOn w:val="ZsysbasisKindertelefoon"/>
    <w:next w:val="BasistekstKindertelefoon"/>
    <w:uiPriority w:val="4"/>
    <w:rsid w:val="00D6709F"/>
    <w:pPr>
      <w:keepNext/>
      <w:keepLines/>
      <w:spacing w:before="320"/>
    </w:pPr>
    <w:rPr>
      <w:bCs/>
      <w:szCs w:val="24"/>
    </w:rPr>
  </w:style>
  <w:style w:type="character" w:customStyle="1" w:styleId="Plattetekstinspringen3Char1">
    <w:name w:val="Platte tekst inspringen 3 Char1"/>
    <w:basedOn w:val="Standaardalinea-lettertype"/>
    <w:uiPriority w:val="98"/>
    <w:semiHidden/>
    <w:rsid w:val="00E80D64"/>
    <w:rPr>
      <w:sz w:val="16"/>
      <w:szCs w:val="16"/>
    </w:rPr>
  </w:style>
  <w:style w:type="table" w:customStyle="1" w:styleId="TabelstijlKindertelefoon">
    <w:name w:val="Tabelstijl Kindertelefoon"/>
    <w:basedOn w:val="Standaardtabel"/>
    <w:uiPriority w:val="99"/>
    <w:rsid w:val="00AD6E3E"/>
    <w:pPr>
      <w:spacing w:line="240" w:lineRule="auto"/>
    </w:pPr>
    <w:tblPr>
      <w:tblBorders>
        <w:top w:val="single" w:sz="4" w:space="0" w:color="949599" w:themeColor="accent5"/>
        <w:left w:val="single" w:sz="4" w:space="0" w:color="949599" w:themeColor="accent5"/>
        <w:bottom w:val="single" w:sz="4" w:space="0" w:color="949599" w:themeColor="accent5"/>
        <w:right w:val="single" w:sz="4" w:space="0" w:color="949599" w:themeColor="accent5"/>
        <w:insideH w:val="single" w:sz="4" w:space="0" w:color="949599" w:themeColor="accent5"/>
        <w:insideV w:val="single" w:sz="4" w:space="0" w:color="949599" w:themeColor="accent5"/>
      </w:tblBorders>
      <w:tblCellMar>
        <w:left w:w="113" w:type="dxa"/>
        <w:right w:w="113" w:type="dxa"/>
      </w:tblCellMar>
    </w:tblPr>
    <w:tblStylePr w:type="firstRow">
      <w:tblPr/>
      <w:tcPr>
        <w:shd w:val="clear" w:color="auto" w:fill="B88BE2" w:themeFill="accent1"/>
      </w:tcPr>
    </w:tblStylePr>
  </w:style>
  <w:style w:type="table" w:styleId="Donkerelijst">
    <w:name w:val="Dark List"/>
    <w:basedOn w:val="Standaardtabel"/>
    <w:uiPriority w:val="70"/>
    <w:semiHidden/>
    <w:unhideWhenUsed/>
    <w:rsid w:val="008F0F5B"/>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Gemiddeldraster1">
    <w:name w:val="Medium Grid 1"/>
    <w:basedOn w:val="Standaardtabel"/>
    <w:uiPriority w:val="67"/>
    <w:semiHidden/>
    <w:unhideWhenUsed/>
    <w:rsid w:val="008F0F5B"/>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2">
    <w:name w:val="Medium Grid 2"/>
    <w:basedOn w:val="Standaardtabel"/>
    <w:uiPriority w:val="68"/>
    <w:semiHidden/>
    <w:unhideWhenUsed/>
    <w:rsid w:val="008F0F5B"/>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8F0F5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earcering1">
    <w:name w:val="Medium Shading 1"/>
    <w:basedOn w:val="Standaardtabel"/>
    <w:uiPriority w:val="63"/>
    <w:semiHidden/>
    <w:unhideWhenUsed/>
    <w:rsid w:val="008F0F5B"/>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8F0F5B"/>
    <w:pPr>
      <w:spacing w:line="240" w:lineRule="auto"/>
    </w:pPr>
    <w:tblPr>
      <w:tblStyleRowBandSize w:val="1"/>
      <w:tblStyleColBandSize w:val="1"/>
      <w:tblBorders>
        <w:top w:val="single" w:sz="8" w:space="0" w:color="C9A8E9" w:themeColor="accent1" w:themeTint="BF"/>
        <w:left w:val="single" w:sz="8" w:space="0" w:color="C9A8E9" w:themeColor="accent1" w:themeTint="BF"/>
        <w:bottom w:val="single" w:sz="8" w:space="0" w:color="C9A8E9" w:themeColor="accent1" w:themeTint="BF"/>
        <w:right w:val="single" w:sz="8" w:space="0" w:color="C9A8E9" w:themeColor="accent1" w:themeTint="BF"/>
        <w:insideH w:val="single" w:sz="8" w:space="0" w:color="C9A8E9" w:themeColor="accent1" w:themeTint="BF"/>
      </w:tblBorders>
    </w:tblPr>
    <w:tblStylePr w:type="firstRow">
      <w:pPr>
        <w:spacing w:before="0" w:after="0" w:line="240" w:lineRule="auto"/>
      </w:pPr>
      <w:rPr>
        <w:b/>
        <w:bCs/>
        <w:color w:val="FFFFFF" w:themeColor="background1"/>
      </w:rPr>
      <w:tblPr/>
      <w:tcPr>
        <w:tcBorders>
          <w:top w:val="single" w:sz="8" w:space="0" w:color="C9A8E9" w:themeColor="accent1" w:themeTint="BF"/>
          <w:left w:val="single" w:sz="8" w:space="0" w:color="C9A8E9" w:themeColor="accent1" w:themeTint="BF"/>
          <w:bottom w:val="single" w:sz="8" w:space="0" w:color="C9A8E9" w:themeColor="accent1" w:themeTint="BF"/>
          <w:right w:val="single" w:sz="8" w:space="0" w:color="C9A8E9" w:themeColor="accent1" w:themeTint="BF"/>
          <w:insideH w:val="nil"/>
          <w:insideV w:val="nil"/>
        </w:tcBorders>
        <w:shd w:val="clear" w:color="auto" w:fill="B88BE2" w:themeFill="accent1"/>
      </w:tcPr>
    </w:tblStylePr>
    <w:tblStylePr w:type="lastRow">
      <w:pPr>
        <w:spacing w:before="0" w:after="0" w:line="240" w:lineRule="auto"/>
      </w:pPr>
      <w:rPr>
        <w:b/>
        <w:bCs/>
      </w:rPr>
      <w:tblPr/>
      <w:tcPr>
        <w:tcBorders>
          <w:top w:val="double" w:sz="6" w:space="0" w:color="C9A8E9" w:themeColor="accent1" w:themeTint="BF"/>
          <w:left w:val="single" w:sz="8" w:space="0" w:color="C9A8E9" w:themeColor="accent1" w:themeTint="BF"/>
          <w:bottom w:val="single" w:sz="8" w:space="0" w:color="C9A8E9" w:themeColor="accent1" w:themeTint="BF"/>
          <w:right w:val="single" w:sz="8" w:space="0" w:color="C9A8E9" w:themeColor="accent1" w:themeTint="BF"/>
          <w:insideH w:val="nil"/>
          <w:insideV w:val="nil"/>
        </w:tcBorders>
      </w:tcPr>
    </w:tblStylePr>
    <w:tblStylePr w:type="firstCol">
      <w:rPr>
        <w:b/>
        <w:bCs/>
      </w:rPr>
    </w:tblStylePr>
    <w:tblStylePr w:type="lastCol">
      <w:rPr>
        <w:b/>
        <w:bCs/>
      </w:rPr>
    </w:tblStylePr>
    <w:tblStylePr w:type="band1Vert">
      <w:tblPr/>
      <w:tcPr>
        <w:shd w:val="clear" w:color="auto" w:fill="EDE2F7" w:themeFill="accent1" w:themeFillTint="3F"/>
      </w:tcPr>
    </w:tblStylePr>
    <w:tblStylePr w:type="band1Horz">
      <w:tblPr/>
      <w:tcPr>
        <w:tcBorders>
          <w:insideH w:val="nil"/>
          <w:insideV w:val="nil"/>
        </w:tcBorders>
        <w:shd w:val="clear" w:color="auto" w:fill="EDE2F7"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8F0F5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8F0F5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8BE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8BE2" w:themeFill="accent1"/>
      </w:tcPr>
    </w:tblStylePr>
    <w:tblStylePr w:type="lastCol">
      <w:rPr>
        <w:b/>
        <w:bCs/>
        <w:color w:val="FFFFFF" w:themeColor="background1"/>
      </w:rPr>
      <w:tblPr/>
      <w:tcPr>
        <w:tcBorders>
          <w:left w:val="nil"/>
          <w:right w:val="nil"/>
          <w:insideH w:val="nil"/>
          <w:insideV w:val="nil"/>
        </w:tcBorders>
        <w:shd w:val="clear" w:color="auto" w:fill="B88BE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semiHidden/>
    <w:unhideWhenUsed/>
    <w:rsid w:val="008F0F5B"/>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C4E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8F0F5B"/>
    <w:pPr>
      <w:spacing w:line="240" w:lineRule="auto"/>
    </w:pPr>
    <w:tblPr>
      <w:tblStyleRowBandSize w:val="1"/>
      <w:tblStyleColBandSize w:val="1"/>
      <w:tblBorders>
        <w:top w:val="single" w:sz="8" w:space="0" w:color="B88BE2" w:themeColor="accent1"/>
        <w:bottom w:val="single" w:sz="8" w:space="0" w:color="B88BE2" w:themeColor="accent1"/>
      </w:tblBorders>
    </w:tblPr>
    <w:tblStylePr w:type="firstRow">
      <w:rPr>
        <w:rFonts w:asciiTheme="majorHAnsi" w:eastAsiaTheme="majorEastAsia" w:hAnsiTheme="majorHAnsi" w:cstheme="majorBidi"/>
      </w:rPr>
      <w:tblPr/>
      <w:tcPr>
        <w:tcBorders>
          <w:top w:val="nil"/>
          <w:bottom w:val="single" w:sz="8" w:space="0" w:color="B88BE2" w:themeColor="accent1"/>
        </w:tcBorders>
      </w:tcPr>
    </w:tblStylePr>
    <w:tblStylePr w:type="lastRow">
      <w:rPr>
        <w:b/>
        <w:bCs/>
        <w:color w:val="00C4E1" w:themeColor="text2"/>
      </w:rPr>
      <w:tblPr/>
      <w:tcPr>
        <w:tcBorders>
          <w:top w:val="single" w:sz="8" w:space="0" w:color="B88BE2" w:themeColor="accent1"/>
          <w:bottom w:val="single" w:sz="8" w:space="0" w:color="B88BE2" w:themeColor="accent1"/>
        </w:tcBorders>
      </w:tcPr>
    </w:tblStylePr>
    <w:tblStylePr w:type="firstCol">
      <w:rPr>
        <w:b/>
        <w:bCs/>
      </w:rPr>
    </w:tblStylePr>
    <w:tblStylePr w:type="lastCol">
      <w:rPr>
        <w:b/>
        <w:bCs/>
      </w:rPr>
      <w:tblPr/>
      <w:tcPr>
        <w:tcBorders>
          <w:top w:val="single" w:sz="8" w:space="0" w:color="B88BE2" w:themeColor="accent1"/>
          <w:bottom w:val="single" w:sz="8" w:space="0" w:color="B88BE2" w:themeColor="accent1"/>
        </w:tcBorders>
      </w:tcPr>
    </w:tblStylePr>
    <w:tblStylePr w:type="band1Vert">
      <w:tblPr/>
      <w:tcPr>
        <w:shd w:val="clear" w:color="auto" w:fill="EDE2F7" w:themeFill="accent1" w:themeFillTint="3F"/>
      </w:tcPr>
    </w:tblStylePr>
    <w:tblStylePr w:type="band1Horz">
      <w:tblPr/>
      <w:tcPr>
        <w:shd w:val="clear" w:color="auto" w:fill="EDE2F7" w:themeFill="accent1" w:themeFillTint="3F"/>
      </w:tcPr>
    </w:tblStylePr>
  </w:style>
  <w:style w:type="table" w:styleId="Gemiddeldelijst2">
    <w:name w:val="Medium List 2"/>
    <w:basedOn w:val="Standaardtabel"/>
    <w:uiPriority w:val="66"/>
    <w:semiHidden/>
    <w:unhideWhenUsed/>
    <w:rsid w:val="008F0F5B"/>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73"/>
    <w:semiHidden/>
    <w:unhideWhenUsed/>
    <w:rsid w:val="008F0F5B"/>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earcering">
    <w:name w:val="Colorful Shading"/>
    <w:basedOn w:val="Standaardtabel"/>
    <w:uiPriority w:val="71"/>
    <w:semiHidden/>
    <w:unhideWhenUsed/>
    <w:rsid w:val="008F0F5B"/>
    <w:pPr>
      <w:spacing w:line="240" w:lineRule="auto"/>
    </w:pPr>
    <w:tblPr>
      <w:tblStyleRowBandSize w:val="1"/>
      <w:tblStyleColBandSize w:val="1"/>
      <w:tblBorders>
        <w:top w:val="single" w:sz="24" w:space="0" w:color="FFAA2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AA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8F0F5B"/>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E8E00" w:themeFill="accent2" w:themeFillShade="CC"/>
      </w:tcPr>
    </w:tblStylePr>
    <w:tblStylePr w:type="lastRow">
      <w:rPr>
        <w:b/>
        <w:bCs/>
        <w:color w:val="EE8E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chtraster">
    <w:name w:val="Light Grid"/>
    <w:basedOn w:val="Standaardtabel"/>
    <w:uiPriority w:val="62"/>
    <w:semiHidden/>
    <w:unhideWhenUsed/>
    <w:rsid w:val="008F0F5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8F0F5B"/>
    <w:pPr>
      <w:spacing w:line="240" w:lineRule="auto"/>
    </w:pPr>
    <w:tblPr>
      <w:tblStyleRowBandSize w:val="1"/>
      <w:tblStyleColBandSize w:val="1"/>
      <w:tblBorders>
        <w:top w:val="single" w:sz="8" w:space="0" w:color="B88BE2" w:themeColor="accent1"/>
        <w:left w:val="single" w:sz="8" w:space="0" w:color="B88BE2" w:themeColor="accent1"/>
        <w:bottom w:val="single" w:sz="8" w:space="0" w:color="B88BE2" w:themeColor="accent1"/>
        <w:right w:val="single" w:sz="8" w:space="0" w:color="B88BE2" w:themeColor="accent1"/>
        <w:insideH w:val="single" w:sz="8" w:space="0" w:color="B88BE2" w:themeColor="accent1"/>
        <w:insideV w:val="single" w:sz="8" w:space="0" w:color="B88BE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8BE2" w:themeColor="accent1"/>
          <w:left w:val="single" w:sz="8" w:space="0" w:color="B88BE2" w:themeColor="accent1"/>
          <w:bottom w:val="single" w:sz="18" w:space="0" w:color="B88BE2" w:themeColor="accent1"/>
          <w:right w:val="single" w:sz="8" w:space="0" w:color="B88BE2" w:themeColor="accent1"/>
          <w:insideH w:val="nil"/>
          <w:insideV w:val="single" w:sz="8" w:space="0" w:color="B88BE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8BE2" w:themeColor="accent1"/>
          <w:left w:val="single" w:sz="8" w:space="0" w:color="B88BE2" w:themeColor="accent1"/>
          <w:bottom w:val="single" w:sz="8" w:space="0" w:color="B88BE2" w:themeColor="accent1"/>
          <w:right w:val="single" w:sz="8" w:space="0" w:color="B88BE2" w:themeColor="accent1"/>
          <w:insideH w:val="nil"/>
          <w:insideV w:val="single" w:sz="8" w:space="0" w:color="B88BE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8BE2" w:themeColor="accent1"/>
          <w:left w:val="single" w:sz="8" w:space="0" w:color="B88BE2" w:themeColor="accent1"/>
          <w:bottom w:val="single" w:sz="8" w:space="0" w:color="B88BE2" w:themeColor="accent1"/>
          <w:right w:val="single" w:sz="8" w:space="0" w:color="B88BE2" w:themeColor="accent1"/>
        </w:tcBorders>
      </w:tcPr>
    </w:tblStylePr>
    <w:tblStylePr w:type="band1Vert">
      <w:tblPr/>
      <w:tcPr>
        <w:tcBorders>
          <w:top w:val="single" w:sz="8" w:space="0" w:color="B88BE2" w:themeColor="accent1"/>
          <w:left w:val="single" w:sz="8" w:space="0" w:color="B88BE2" w:themeColor="accent1"/>
          <w:bottom w:val="single" w:sz="8" w:space="0" w:color="B88BE2" w:themeColor="accent1"/>
          <w:right w:val="single" w:sz="8" w:space="0" w:color="B88BE2" w:themeColor="accent1"/>
        </w:tcBorders>
        <w:shd w:val="clear" w:color="auto" w:fill="EDE2F7" w:themeFill="accent1" w:themeFillTint="3F"/>
      </w:tcPr>
    </w:tblStylePr>
    <w:tblStylePr w:type="band1Horz">
      <w:tblPr/>
      <w:tcPr>
        <w:tcBorders>
          <w:top w:val="single" w:sz="8" w:space="0" w:color="B88BE2" w:themeColor="accent1"/>
          <w:left w:val="single" w:sz="8" w:space="0" w:color="B88BE2" w:themeColor="accent1"/>
          <w:bottom w:val="single" w:sz="8" w:space="0" w:color="B88BE2" w:themeColor="accent1"/>
          <w:right w:val="single" w:sz="8" w:space="0" w:color="B88BE2" w:themeColor="accent1"/>
          <w:insideV w:val="single" w:sz="8" w:space="0" w:color="B88BE2" w:themeColor="accent1"/>
        </w:tcBorders>
        <w:shd w:val="clear" w:color="auto" w:fill="EDE2F7" w:themeFill="accent1" w:themeFillTint="3F"/>
      </w:tcPr>
    </w:tblStylePr>
    <w:tblStylePr w:type="band2Horz">
      <w:tblPr/>
      <w:tcPr>
        <w:tcBorders>
          <w:top w:val="single" w:sz="8" w:space="0" w:color="B88BE2" w:themeColor="accent1"/>
          <w:left w:val="single" w:sz="8" w:space="0" w:color="B88BE2" w:themeColor="accent1"/>
          <w:bottom w:val="single" w:sz="8" w:space="0" w:color="B88BE2" w:themeColor="accent1"/>
          <w:right w:val="single" w:sz="8" w:space="0" w:color="B88BE2" w:themeColor="accent1"/>
          <w:insideV w:val="single" w:sz="8" w:space="0" w:color="B88BE2" w:themeColor="accent1"/>
        </w:tcBorders>
      </w:tcPr>
    </w:tblStylePr>
  </w:style>
  <w:style w:type="table" w:styleId="Lichtearcering">
    <w:name w:val="Light Shading"/>
    <w:basedOn w:val="Standaardtabel"/>
    <w:uiPriority w:val="60"/>
    <w:semiHidden/>
    <w:unhideWhenUsed/>
    <w:rsid w:val="008F0F5B"/>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8F0F5B"/>
    <w:pPr>
      <w:spacing w:line="240" w:lineRule="auto"/>
    </w:pPr>
    <w:rPr>
      <w:color w:val="8A41CF" w:themeColor="accent1" w:themeShade="BF"/>
    </w:rPr>
    <w:tblPr>
      <w:tblStyleRowBandSize w:val="1"/>
      <w:tblStyleColBandSize w:val="1"/>
      <w:tblBorders>
        <w:top w:val="single" w:sz="8" w:space="0" w:color="B88BE2" w:themeColor="accent1"/>
        <w:bottom w:val="single" w:sz="8" w:space="0" w:color="B88BE2" w:themeColor="accent1"/>
      </w:tblBorders>
    </w:tblPr>
    <w:tblStylePr w:type="firstRow">
      <w:pPr>
        <w:spacing w:before="0" w:after="0" w:line="240" w:lineRule="auto"/>
      </w:pPr>
      <w:rPr>
        <w:b/>
        <w:bCs/>
      </w:rPr>
      <w:tblPr/>
      <w:tcPr>
        <w:tcBorders>
          <w:top w:val="single" w:sz="8" w:space="0" w:color="B88BE2" w:themeColor="accent1"/>
          <w:left w:val="nil"/>
          <w:bottom w:val="single" w:sz="8" w:space="0" w:color="B88BE2" w:themeColor="accent1"/>
          <w:right w:val="nil"/>
          <w:insideH w:val="nil"/>
          <w:insideV w:val="nil"/>
        </w:tcBorders>
      </w:tcPr>
    </w:tblStylePr>
    <w:tblStylePr w:type="lastRow">
      <w:pPr>
        <w:spacing w:before="0" w:after="0" w:line="240" w:lineRule="auto"/>
      </w:pPr>
      <w:rPr>
        <w:b/>
        <w:bCs/>
      </w:rPr>
      <w:tblPr/>
      <w:tcPr>
        <w:tcBorders>
          <w:top w:val="single" w:sz="8" w:space="0" w:color="B88BE2" w:themeColor="accent1"/>
          <w:left w:val="nil"/>
          <w:bottom w:val="single" w:sz="8" w:space="0" w:color="B88BE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2F7" w:themeFill="accent1" w:themeFillTint="3F"/>
      </w:tcPr>
    </w:tblStylePr>
    <w:tblStylePr w:type="band1Horz">
      <w:tblPr/>
      <w:tcPr>
        <w:tcBorders>
          <w:left w:val="nil"/>
          <w:right w:val="nil"/>
          <w:insideH w:val="nil"/>
          <w:insideV w:val="nil"/>
        </w:tcBorders>
        <w:shd w:val="clear" w:color="auto" w:fill="EDE2F7" w:themeFill="accent1" w:themeFillTint="3F"/>
      </w:tcPr>
    </w:tblStylePr>
  </w:style>
  <w:style w:type="table" w:styleId="Lichtelijst">
    <w:name w:val="Light List"/>
    <w:basedOn w:val="Standaardtabel"/>
    <w:uiPriority w:val="61"/>
    <w:semiHidden/>
    <w:unhideWhenUsed/>
    <w:rsid w:val="008F0F5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8F0F5B"/>
    <w:pPr>
      <w:spacing w:line="240" w:lineRule="auto"/>
    </w:pPr>
    <w:tblPr>
      <w:tblStyleRowBandSize w:val="1"/>
      <w:tblStyleColBandSize w:val="1"/>
      <w:tblBorders>
        <w:top w:val="single" w:sz="8" w:space="0" w:color="B88BE2" w:themeColor="accent1"/>
        <w:left w:val="single" w:sz="8" w:space="0" w:color="B88BE2" w:themeColor="accent1"/>
        <w:bottom w:val="single" w:sz="8" w:space="0" w:color="B88BE2" w:themeColor="accent1"/>
        <w:right w:val="single" w:sz="8" w:space="0" w:color="B88BE2" w:themeColor="accent1"/>
      </w:tblBorders>
    </w:tblPr>
    <w:tblStylePr w:type="firstRow">
      <w:pPr>
        <w:spacing w:before="0" w:after="0" w:line="240" w:lineRule="auto"/>
      </w:pPr>
      <w:rPr>
        <w:b/>
        <w:bCs/>
        <w:color w:val="FFFFFF" w:themeColor="background1"/>
      </w:rPr>
      <w:tblPr/>
      <w:tcPr>
        <w:shd w:val="clear" w:color="auto" w:fill="B88BE2" w:themeFill="accent1"/>
      </w:tcPr>
    </w:tblStylePr>
    <w:tblStylePr w:type="lastRow">
      <w:pPr>
        <w:spacing w:before="0" w:after="0" w:line="240" w:lineRule="auto"/>
      </w:pPr>
      <w:rPr>
        <w:b/>
        <w:bCs/>
      </w:rPr>
      <w:tblPr/>
      <w:tcPr>
        <w:tcBorders>
          <w:top w:val="double" w:sz="6" w:space="0" w:color="B88BE2" w:themeColor="accent1"/>
          <w:left w:val="single" w:sz="8" w:space="0" w:color="B88BE2" w:themeColor="accent1"/>
          <w:bottom w:val="single" w:sz="8" w:space="0" w:color="B88BE2" w:themeColor="accent1"/>
          <w:right w:val="single" w:sz="8" w:space="0" w:color="B88BE2" w:themeColor="accent1"/>
        </w:tcBorders>
      </w:tcPr>
    </w:tblStylePr>
    <w:tblStylePr w:type="firstCol">
      <w:rPr>
        <w:b/>
        <w:bCs/>
      </w:rPr>
    </w:tblStylePr>
    <w:tblStylePr w:type="lastCol">
      <w:rPr>
        <w:b/>
        <w:bCs/>
      </w:rPr>
    </w:tblStylePr>
    <w:tblStylePr w:type="band1Vert">
      <w:tblPr/>
      <w:tcPr>
        <w:tcBorders>
          <w:top w:val="single" w:sz="8" w:space="0" w:color="B88BE2" w:themeColor="accent1"/>
          <w:left w:val="single" w:sz="8" w:space="0" w:color="B88BE2" w:themeColor="accent1"/>
          <w:bottom w:val="single" w:sz="8" w:space="0" w:color="B88BE2" w:themeColor="accent1"/>
          <w:right w:val="single" w:sz="8" w:space="0" w:color="B88BE2" w:themeColor="accent1"/>
        </w:tcBorders>
      </w:tcPr>
    </w:tblStylePr>
    <w:tblStylePr w:type="band1Horz">
      <w:tblPr/>
      <w:tcPr>
        <w:tcBorders>
          <w:top w:val="single" w:sz="8" w:space="0" w:color="B88BE2" w:themeColor="accent1"/>
          <w:left w:val="single" w:sz="8" w:space="0" w:color="B88BE2" w:themeColor="accent1"/>
          <w:bottom w:val="single" w:sz="8" w:space="0" w:color="B88BE2" w:themeColor="accent1"/>
          <w:right w:val="single" w:sz="8" w:space="0" w:color="B88BE2" w:themeColor="accent1"/>
        </w:tcBorders>
      </w:tcPr>
    </w:tblStylePr>
  </w:style>
  <w:style w:type="table" w:styleId="Lijsttabel1licht">
    <w:name w:val="List Table 1 Light"/>
    <w:basedOn w:val="Standaardtabel"/>
    <w:uiPriority w:val="46"/>
    <w:semiHidden/>
    <w:rsid w:val="008F0F5B"/>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semiHidden/>
    <w:rsid w:val="008F0F5B"/>
    <w:pPr>
      <w:spacing w:line="240" w:lineRule="auto"/>
    </w:pPr>
    <w:tblPr>
      <w:tblStyleRowBandSize w:val="1"/>
      <w:tblStyleColBandSize w:val="1"/>
    </w:tblPr>
    <w:tblStylePr w:type="firstRow">
      <w:rPr>
        <w:b/>
        <w:bCs/>
      </w:rPr>
      <w:tblPr/>
      <w:tcPr>
        <w:tcBorders>
          <w:bottom w:val="single" w:sz="4" w:space="0" w:color="D4B9ED" w:themeColor="accent1" w:themeTint="99"/>
        </w:tcBorders>
      </w:tcPr>
    </w:tblStylePr>
    <w:tblStylePr w:type="lastRow">
      <w:rPr>
        <w:b/>
        <w:bCs/>
      </w:rPr>
      <w:tblPr/>
      <w:tcPr>
        <w:tcBorders>
          <w:top w:val="single" w:sz="4" w:space="0" w:color="D4B9ED" w:themeColor="accent1" w:themeTint="99"/>
        </w:tcBorders>
      </w:tcPr>
    </w:tblStylePr>
    <w:tblStylePr w:type="firstCol">
      <w:rPr>
        <w:b/>
        <w:bCs/>
      </w:rPr>
    </w:tblStylePr>
    <w:tblStylePr w:type="lastCol">
      <w:rPr>
        <w:b/>
        <w:bCs/>
      </w:rPr>
    </w:tblStylePr>
    <w:tblStylePr w:type="band1Vert">
      <w:tblPr/>
      <w:tcPr>
        <w:shd w:val="clear" w:color="auto" w:fill="F0E7F9" w:themeFill="accent1" w:themeFillTint="33"/>
      </w:tcPr>
    </w:tblStylePr>
    <w:tblStylePr w:type="band1Horz">
      <w:tblPr/>
      <w:tcPr>
        <w:shd w:val="clear" w:color="auto" w:fill="F0E7F9" w:themeFill="accent1" w:themeFillTint="33"/>
      </w:tcPr>
    </w:tblStylePr>
  </w:style>
  <w:style w:type="table" w:styleId="Lijsttabel1licht-Accent2">
    <w:name w:val="List Table 1 Light Accent 2"/>
    <w:basedOn w:val="Standaardtabel"/>
    <w:uiPriority w:val="46"/>
    <w:semiHidden/>
    <w:rsid w:val="008F0F5B"/>
    <w:pPr>
      <w:spacing w:line="240" w:lineRule="auto"/>
    </w:pPr>
    <w:tblPr>
      <w:tblStyleRowBandSize w:val="1"/>
      <w:tblStyleColBandSize w:val="1"/>
    </w:tblPr>
    <w:tblStylePr w:type="firstRow">
      <w:rPr>
        <w:b/>
        <w:bCs/>
      </w:rPr>
      <w:tblPr/>
      <w:tcPr>
        <w:tcBorders>
          <w:bottom w:val="single" w:sz="4" w:space="0" w:color="FFCB7F" w:themeColor="accent2" w:themeTint="99"/>
        </w:tcBorders>
      </w:tcPr>
    </w:tblStylePr>
    <w:tblStylePr w:type="lastRow">
      <w:rPr>
        <w:b/>
        <w:bCs/>
      </w:rPr>
      <w:tblPr/>
      <w:tcPr>
        <w:tcBorders>
          <w:top w:val="single" w:sz="4" w:space="0" w:color="FFCB7F" w:themeColor="accent2" w:themeTint="99"/>
        </w:tcBorders>
      </w:tcPr>
    </w:tblStylePr>
    <w:tblStylePr w:type="firstCol">
      <w:rPr>
        <w:b/>
        <w:bCs/>
      </w:rPr>
    </w:tblStylePr>
    <w:tblStylePr w:type="lastCol">
      <w:rPr>
        <w:b/>
        <w:bCs/>
      </w:rPr>
    </w:tblStylePr>
    <w:tblStylePr w:type="band1Vert">
      <w:tblPr/>
      <w:tcPr>
        <w:shd w:val="clear" w:color="auto" w:fill="FFEDD4" w:themeFill="accent2" w:themeFillTint="33"/>
      </w:tcPr>
    </w:tblStylePr>
    <w:tblStylePr w:type="band1Horz">
      <w:tblPr/>
      <w:tcPr>
        <w:shd w:val="clear" w:color="auto" w:fill="FFEDD4" w:themeFill="accent2" w:themeFillTint="33"/>
      </w:tcPr>
    </w:tblStylePr>
  </w:style>
  <w:style w:type="table" w:styleId="Lijsttabel1licht-Accent3">
    <w:name w:val="List Table 1 Light Accent 3"/>
    <w:basedOn w:val="Standaardtabel"/>
    <w:uiPriority w:val="46"/>
    <w:semiHidden/>
    <w:rsid w:val="008F0F5B"/>
    <w:pPr>
      <w:spacing w:line="240" w:lineRule="auto"/>
    </w:pPr>
    <w:tblPr>
      <w:tblStyleRowBandSize w:val="1"/>
      <w:tblStyleColBandSize w:val="1"/>
    </w:tblPr>
    <w:tblStylePr w:type="firstRow">
      <w:rPr>
        <w:b/>
        <w:bCs/>
      </w:rPr>
      <w:tblPr/>
      <w:tcPr>
        <w:tcBorders>
          <w:bottom w:val="single" w:sz="4" w:space="0" w:color="54E8FF" w:themeColor="accent3" w:themeTint="99"/>
        </w:tcBorders>
      </w:tcPr>
    </w:tblStylePr>
    <w:tblStylePr w:type="lastRow">
      <w:rPr>
        <w:b/>
        <w:bCs/>
      </w:rPr>
      <w:tblPr/>
      <w:tcPr>
        <w:tcBorders>
          <w:top w:val="single" w:sz="4" w:space="0" w:color="54E8FF" w:themeColor="accent3" w:themeTint="99"/>
        </w:tcBorders>
      </w:tcPr>
    </w:tblStylePr>
    <w:tblStylePr w:type="firstCol">
      <w:rPr>
        <w:b/>
        <w:bCs/>
      </w:rPr>
    </w:tblStylePr>
    <w:tblStylePr w:type="lastCol">
      <w:rPr>
        <w:b/>
        <w:bCs/>
      </w:rPr>
    </w:tblStylePr>
    <w:tblStylePr w:type="band1Vert">
      <w:tblPr/>
      <w:tcPr>
        <w:shd w:val="clear" w:color="auto" w:fill="C6F7FF" w:themeFill="accent3" w:themeFillTint="33"/>
      </w:tcPr>
    </w:tblStylePr>
    <w:tblStylePr w:type="band1Horz">
      <w:tblPr/>
      <w:tcPr>
        <w:shd w:val="clear" w:color="auto" w:fill="C6F7FF" w:themeFill="accent3" w:themeFillTint="33"/>
      </w:tcPr>
    </w:tblStylePr>
  </w:style>
  <w:style w:type="table" w:styleId="Lijsttabel1licht-Accent4">
    <w:name w:val="List Table 1 Light Accent 4"/>
    <w:basedOn w:val="Standaardtabel"/>
    <w:uiPriority w:val="46"/>
    <w:semiHidden/>
    <w:rsid w:val="008F0F5B"/>
    <w:pPr>
      <w:spacing w:line="240" w:lineRule="auto"/>
    </w:pPr>
    <w:tblPr>
      <w:tblStyleRowBandSize w:val="1"/>
      <w:tblStyleColBandSize w:val="1"/>
    </w:tblPr>
    <w:tblStylePr w:type="firstRow">
      <w:rPr>
        <w:b/>
        <w:bCs/>
      </w:rPr>
      <w:tblPr/>
      <w:tcPr>
        <w:tcBorders>
          <w:bottom w:val="single" w:sz="4" w:space="0" w:color="50FFD2" w:themeColor="accent4" w:themeTint="99"/>
        </w:tcBorders>
      </w:tcPr>
    </w:tblStylePr>
    <w:tblStylePr w:type="lastRow">
      <w:rPr>
        <w:b/>
        <w:bCs/>
      </w:rPr>
      <w:tblPr/>
      <w:tcPr>
        <w:tcBorders>
          <w:top w:val="single" w:sz="4" w:space="0" w:color="50FFD2" w:themeColor="accent4" w:themeTint="99"/>
        </w:tcBorders>
      </w:tcPr>
    </w:tblStylePr>
    <w:tblStylePr w:type="firstCol">
      <w:rPr>
        <w:b/>
        <w:bCs/>
      </w:rPr>
    </w:tblStylePr>
    <w:tblStylePr w:type="lastCol">
      <w:rPr>
        <w:b/>
        <w:bCs/>
      </w:rPr>
    </w:tblStylePr>
    <w:tblStylePr w:type="band1Vert">
      <w:tblPr/>
      <w:tcPr>
        <w:shd w:val="clear" w:color="auto" w:fill="C4FFF0" w:themeFill="accent4" w:themeFillTint="33"/>
      </w:tcPr>
    </w:tblStylePr>
    <w:tblStylePr w:type="band1Horz">
      <w:tblPr/>
      <w:tcPr>
        <w:shd w:val="clear" w:color="auto" w:fill="C4FFF0" w:themeFill="accent4" w:themeFillTint="33"/>
      </w:tcPr>
    </w:tblStylePr>
  </w:style>
  <w:style w:type="table" w:styleId="Lijsttabel1licht-Accent5">
    <w:name w:val="List Table 1 Light Accent 5"/>
    <w:basedOn w:val="Standaardtabel"/>
    <w:uiPriority w:val="46"/>
    <w:semiHidden/>
    <w:rsid w:val="008F0F5B"/>
    <w:pPr>
      <w:spacing w:line="240" w:lineRule="auto"/>
    </w:pPr>
    <w:tblPr>
      <w:tblStyleRowBandSize w:val="1"/>
      <w:tblStyleColBandSize w:val="1"/>
    </w:tblPr>
    <w:tblStylePr w:type="firstRow">
      <w:rPr>
        <w:b/>
        <w:bCs/>
      </w:rPr>
      <w:tblPr/>
      <w:tcPr>
        <w:tcBorders>
          <w:bottom w:val="single" w:sz="4" w:space="0" w:color="BEBFC1" w:themeColor="accent5" w:themeTint="99"/>
        </w:tcBorders>
      </w:tcPr>
    </w:tblStylePr>
    <w:tblStylePr w:type="lastRow">
      <w:rPr>
        <w:b/>
        <w:bCs/>
      </w:rPr>
      <w:tblPr/>
      <w:tcPr>
        <w:tcBorders>
          <w:top w:val="single" w:sz="4" w:space="0" w:color="BEBFC1" w:themeColor="accent5" w:themeTint="99"/>
        </w:tcBorders>
      </w:tcPr>
    </w:tblStylePr>
    <w:tblStylePr w:type="firstCol">
      <w:rPr>
        <w:b/>
        <w:bCs/>
      </w:rPr>
    </w:tblStylePr>
    <w:tblStylePr w:type="lastCol">
      <w:rPr>
        <w:b/>
        <w:bCs/>
      </w:rPr>
    </w:tblStylePr>
    <w:tblStylePr w:type="band1Vert">
      <w:tblPr/>
      <w:tcPr>
        <w:shd w:val="clear" w:color="auto" w:fill="E9E9EA" w:themeFill="accent5" w:themeFillTint="33"/>
      </w:tcPr>
    </w:tblStylePr>
    <w:tblStylePr w:type="band1Horz">
      <w:tblPr/>
      <w:tcPr>
        <w:shd w:val="clear" w:color="auto" w:fill="E9E9EA" w:themeFill="accent5" w:themeFillTint="33"/>
      </w:tcPr>
    </w:tblStylePr>
  </w:style>
  <w:style w:type="table" w:styleId="Lijsttabel1licht-Accent6">
    <w:name w:val="List Table 1 Light Accent 6"/>
    <w:basedOn w:val="Standaardtabel"/>
    <w:uiPriority w:val="46"/>
    <w:semiHidden/>
    <w:rsid w:val="008F0F5B"/>
    <w:pPr>
      <w:spacing w:line="240" w:lineRule="auto"/>
    </w:pPr>
    <w:tblPr>
      <w:tblStyleRowBandSize w:val="1"/>
      <w:tblStyleColBandSize w:val="1"/>
    </w:tblPr>
    <w:tblStylePr w:type="firstRow">
      <w:rPr>
        <w:b/>
        <w:bCs/>
      </w:rPr>
      <w:tblPr/>
      <w:tcPr>
        <w:tcBorders>
          <w:bottom w:val="single" w:sz="4" w:space="0" w:color="E3E4E5" w:themeColor="accent6" w:themeTint="99"/>
        </w:tcBorders>
      </w:tcPr>
    </w:tblStylePr>
    <w:tblStylePr w:type="lastRow">
      <w:rPr>
        <w:b/>
        <w:bCs/>
      </w:rPr>
      <w:tblPr/>
      <w:tcPr>
        <w:tcBorders>
          <w:top w:val="single" w:sz="4" w:space="0" w:color="E3E4E5" w:themeColor="accent6" w:themeTint="99"/>
        </w:tcBorders>
      </w:tcPr>
    </w:tblStylePr>
    <w:tblStylePr w:type="firstCol">
      <w:rPr>
        <w:b/>
        <w:bCs/>
      </w:rPr>
    </w:tblStylePr>
    <w:tblStylePr w:type="lastCol">
      <w:rPr>
        <w:b/>
        <w:bCs/>
      </w:rPr>
    </w:tblStylePr>
    <w:tblStylePr w:type="band1Vert">
      <w:tblPr/>
      <w:tcPr>
        <w:shd w:val="clear" w:color="auto" w:fill="F5F6F6" w:themeFill="accent6" w:themeFillTint="33"/>
      </w:tcPr>
    </w:tblStylePr>
    <w:tblStylePr w:type="band1Horz">
      <w:tblPr/>
      <w:tcPr>
        <w:shd w:val="clear" w:color="auto" w:fill="F5F6F6" w:themeFill="accent6" w:themeFillTint="33"/>
      </w:tcPr>
    </w:tblStylePr>
  </w:style>
  <w:style w:type="table" w:styleId="Lijsttabel2">
    <w:name w:val="List Table 2"/>
    <w:basedOn w:val="Standaardtabel"/>
    <w:uiPriority w:val="47"/>
    <w:semiHidden/>
    <w:rsid w:val="008F0F5B"/>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semiHidden/>
    <w:rsid w:val="008F0F5B"/>
    <w:pPr>
      <w:spacing w:line="240" w:lineRule="auto"/>
    </w:pPr>
    <w:tblPr>
      <w:tblStyleRowBandSize w:val="1"/>
      <w:tblStyleColBandSize w:val="1"/>
      <w:tblBorders>
        <w:top w:val="single" w:sz="4" w:space="0" w:color="D4B9ED" w:themeColor="accent1" w:themeTint="99"/>
        <w:bottom w:val="single" w:sz="4" w:space="0" w:color="D4B9ED" w:themeColor="accent1" w:themeTint="99"/>
        <w:insideH w:val="single" w:sz="4" w:space="0" w:color="D4B9E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7F9" w:themeFill="accent1" w:themeFillTint="33"/>
      </w:tcPr>
    </w:tblStylePr>
    <w:tblStylePr w:type="band1Horz">
      <w:tblPr/>
      <w:tcPr>
        <w:shd w:val="clear" w:color="auto" w:fill="F0E7F9" w:themeFill="accent1" w:themeFillTint="33"/>
      </w:tcPr>
    </w:tblStylePr>
  </w:style>
  <w:style w:type="table" w:styleId="Lijsttabel2-Accent2">
    <w:name w:val="List Table 2 Accent 2"/>
    <w:basedOn w:val="Standaardtabel"/>
    <w:uiPriority w:val="47"/>
    <w:semiHidden/>
    <w:rsid w:val="008F0F5B"/>
    <w:pPr>
      <w:spacing w:line="240" w:lineRule="auto"/>
    </w:pPr>
    <w:tblPr>
      <w:tblStyleRowBandSize w:val="1"/>
      <w:tblStyleColBandSize w:val="1"/>
      <w:tblBorders>
        <w:top w:val="single" w:sz="4" w:space="0" w:color="FFCB7F" w:themeColor="accent2" w:themeTint="99"/>
        <w:bottom w:val="single" w:sz="4" w:space="0" w:color="FFCB7F" w:themeColor="accent2" w:themeTint="99"/>
        <w:insideH w:val="single" w:sz="4" w:space="0" w:color="FFCB7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DD4" w:themeFill="accent2" w:themeFillTint="33"/>
      </w:tcPr>
    </w:tblStylePr>
    <w:tblStylePr w:type="band1Horz">
      <w:tblPr/>
      <w:tcPr>
        <w:shd w:val="clear" w:color="auto" w:fill="FFEDD4" w:themeFill="accent2" w:themeFillTint="33"/>
      </w:tcPr>
    </w:tblStylePr>
  </w:style>
  <w:style w:type="table" w:styleId="Lijsttabel2-Accent3">
    <w:name w:val="List Table 2 Accent 3"/>
    <w:basedOn w:val="Standaardtabel"/>
    <w:uiPriority w:val="47"/>
    <w:semiHidden/>
    <w:rsid w:val="008F0F5B"/>
    <w:pPr>
      <w:spacing w:line="240" w:lineRule="auto"/>
    </w:pPr>
    <w:tblPr>
      <w:tblStyleRowBandSize w:val="1"/>
      <w:tblStyleColBandSize w:val="1"/>
      <w:tblBorders>
        <w:top w:val="single" w:sz="4" w:space="0" w:color="54E8FF" w:themeColor="accent3" w:themeTint="99"/>
        <w:bottom w:val="single" w:sz="4" w:space="0" w:color="54E8FF" w:themeColor="accent3" w:themeTint="99"/>
        <w:insideH w:val="single" w:sz="4" w:space="0" w:color="54E8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7FF" w:themeFill="accent3" w:themeFillTint="33"/>
      </w:tcPr>
    </w:tblStylePr>
    <w:tblStylePr w:type="band1Horz">
      <w:tblPr/>
      <w:tcPr>
        <w:shd w:val="clear" w:color="auto" w:fill="C6F7FF" w:themeFill="accent3" w:themeFillTint="33"/>
      </w:tcPr>
    </w:tblStylePr>
  </w:style>
  <w:style w:type="table" w:styleId="Lijsttabel2-Accent4">
    <w:name w:val="List Table 2 Accent 4"/>
    <w:basedOn w:val="Standaardtabel"/>
    <w:uiPriority w:val="47"/>
    <w:semiHidden/>
    <w:rsid w:val="008F0F5B"/>
    <w:pPr>
      <w:spacing w:line="240" w:lineRule="auto"/>
    </w:pPr>
    <w:tblPr>
      <w:tblStyleRowBandSize w:val="1"/>
      <w:tblStyleColBandSize w:val="1"/>
      <w:tblBorders>
        <w:top w:val="single" w:sz="4" w:space="0" w:color="50FFD2" w:themeColor="accent4" w:themeTint="99"/>
        <w:bottom w:val="single" w:sz="4" w:space="0" w:color="50FFD2" w:themeColor="accent4" w:themeTint="99"/>
        <w:insideH w:val="single" w:sz="4" w:space="0" w:color="50FFD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FFF0" w:themeFill="accent4" w:themeFillTint="33"/>
      </w:tcPr>
    </w:tblStylePr>
    <w:tblStylePr w:type="band1Horz">
      <w:tblPr/>
      <w:tcPr>
        <w:shd w:val="clear" w:color="auto" w:fill="C4FFF0" w:themeFill="accent4" w:themeFillTint="33"/>
      </w:tcPr>
    </w:tblStylePr>
  </w:style>
  <w:style w:type="table" w:styleId="Lijsttabel2-Accent5">
    <w:name w:val="List Table 2 Accent 5"/>
    <w:basedOn w:val="Standaardtabel"/>
    <w:uiPriority w:val="47"/>
    <w:semiHidden/>
    <w:rsid w:val="008F0F5B"/>
    <w:pPr>
      <w:spacing w:line="240" w:lineRule="auto"/>
    </w:pPr>
    <w:tblPr>
      <w:tblStyleRowBandSize w:val="1"/>
      <w:tblStyleColBandSize w:val="1"/>
      <w:tblBorders>
        <w:top w:val="single" w:sz="4" w:space="0" w:color="BEBFC1" w:themeColor="accent5" w:themeTint="99"/>
        <w:bottom w:val="single" w:sz="4" w:space="0" w:color="BEBFC1" w:themeColor="accent5" w:themeTint="99"/>
        <w:insideH w:val="single" w:sz="4" w:space="0" w:color="BEBFC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9EA" w:themeFill="accent5" w:themeFillTint="33"/>
      </w:tcPr>
    </w:tblStylePr>
    <w:tblStylePr w:type="band1Horz">
      <w:tblPr/>
      <w:tcPr>
        <w:shd w:val="clear" w:color="auto" w:fill="E9E9EA" w:themeFill="accent5" w:themeFillTint="33"/>
      </w:tcPr>
    </w:tblStylePr>
  </w:style>
  <w:style w:type="table" w:styleId="Lijsttabel2-Accent6">
    <w:name w:val="List Table 2 Accent 6"/>
    <w:basedOn w:val="Standaardtabel"/>
    <w:uiPriority w:val="47"/>
    <w:semiHidden/>
    <w:rsid w:val="008F0F5B"/>
    <w:pPr>
      <w:spacing w:line="240" w:lineRule="auto"/>
    </w:pPr>
    <w:tblPr>
      <w:tblStyleRowBandSize w:val="1"/>
      <w:tblStyleColBandSize w:val="1"/>
      <w:tblBorders>
        <w:top w:val="single" w:sz="4" w:space="0" w:color="E3E4E5" w:themeColor="accent6" w:themeTint="99"/>
        <w:bottom w:val="single" w:sz="4" w:space="0" w:color="E3E4E5" w:themeColor="accent6" w:themeTint="99"/>
        <w:insideH w:val="single" w:sz="4" w:space="0" w:color="E3E4E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6F6" w:themeFill="accent6" w:themeFillTint="33"/>
      </w:tcPr>
    </w:tblStylePr>
    <w:tblStylePr w:type="band1Horz">
      <w:tblPr/>
      <w:tcPr>
        <w:shd w:val="clear" w:color="auto" w:fill="F5F6F6" w:themeFill="accent6" w:themeFillTint="33"/>
      </w:tcPr>
    </w:tblStylePr>
  </w:style>
  <w:style w:type="table" w:styleId="Lijsttabel3">
    <w:name w:val="List Table 3"/>
    <w:basedOn w:val="Standaardtabel"/>
    <w:uiPriority w:val="48"/>
    <w:semiHidden/>
    <w:rsid w:val="008F0F5B"/>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semiHidden/>
    <w:rsid w:val="008F0F5B"/>
    <w:pPr>
      <w:spacing w:line="240" w:lineRule="auto"/>
    </w:pPr>
    <w:tblPr>
      <w:tblStyleRowBandSize w:val="1"/>
      <w:tblStyleColBandSize w:val="1"/>
      <w:tblBorders>
        <w:top w:val="single" w:sz="4" w:space="0" w:color="B88BE2" w:themeColor="accent1"/>
        <w:left w:val="single" w:sz="4" w:space="0" w:color="B88BE2" w:themeColor="accent1"/>
        <w:bottom w:val="single" w:sz="4" w:space="0" w:color="B88BE2" w:themeColor="accent1"/>
        <w:right w:val="single" w:sz="4" w:space="0" w:color="B88BE2" w:themeColor="accent1"/>
      </w:tblBorders>
    </w:tblPr>
    <w:tblStylePr w:type="firstRow">
      <w:rPr>
        <w:b/>
        <w:bCs/>
        <w:color w:val="FFFFFF" w:themeColor="background1"/>
      </w:rPr>
      <w:tblPr/>
      <w:tcPr>
        <w:shd w:val="clear" w:color="auto" w:fill="B88BE2" w:themeFill="accent1"/>
      </w:tcPr>
    </w:tblStylePr>
    <w:tblStylePr w:type="lastRow">
      <w:rPr>
        <w:b/>
        <w:bCs/>
      </w:rPr>
      <w:tblPr/>
      <w:tcPr>
        <w:tcBorders>
          <w:top w:val="double" w:sz="4" w:space="0" w:color="B88BE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8BE2" w:themeColor="accent1"/>
          <w:right w:val="single" w:sz="4" w:space="0" w:color="B88BE2" w:themeColor="accent1"/>
        </w:tcBorders>
      </w:tcPr>
    </w:tblStylePr>
    <w:tblStylePr w:type="band1Horz">
      <w:tblPr/>
      <w:tcPr>
        <w:tcBorders>
          <w:top w:val="single" w:sz="4" w:space="0" w:color="B88BE2" w:themeColor="accent1"/>
          <w:bottom w:val="single" w:sz="4" w:space="0" w:color="B88BE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8BE2" w:themeColor="accent1"/>
          <w:left w:val="nil"/>
        </w:tcBorders>
      </w:tcPr>
    </w:tblStylePr>
    <w:tblStylePr w:type="swCell">
      <w:tblPr/>
      <w:tcPr>
        <w:tcBorders>
          <w:top w:val="double" w:sz="4" w:space="0" w:color="B88BE2" w:themeColor="accent1"/>
          <w:right w:val="nil"/>
        </w:tcBorders>
      </w:tcPr>
    </w:tblStylePr>
  </w:style>
  <w:style w:type="table" w:styleId="Lijsttabel3-Accent2">
    <w:name w:val="List Table 3 Accent 2"/>
    <w:basedOn w:val="Standaardtabel"/>
    <w:uiPriority w:val="48"/>
    <w:semiHidden/>
    <w:rsid w:val="008F0F5B"/>
    <w:pPr>
      <w:spacing w:line="240" w:lineRule="auto"/>
    </w:pPr>
    <w:tblPr>
      <w:tblStyleRowBandSize w:val="1"/>
      <w:tblStyleColBandSize w:val="1"/>
      <w:tblBorders>
        <w:top w:val="single" w:sz="4" w:space="0" w:color="FFAA2B" w:themeColor="accent2"/>
        <w:left w:val="single" w:sz="4" w:space="0" w:color="FFAA2B" w:themeColor="accent2"/>
        <w:bottom w:val="single" w:sz="4" w:space="0" w:color="FFAA2B" w:themeColor="accent2"/>
        <w:right w:val="single" w:sz="4" w:space="0" w:color="FFAA2B" w:themeColor="accent2"/>
      </w:tblBorders>
    </w:tblPr>
    <w:tblStylePr w:type="firstRow">
      <w:rPr>
        <w:b/>
        <w:bCs/>
        <w:color w:val="FFFFFF" w:themeColor="background1"/>
      </w:rPr>
      <w:tblPr/>
      <w:tcPr>
        <w:shd w:val="clear" w:color="auto" w:fill="FFAA2B" w:themeFill="accent2"/>
      </w:tcPr>
    </w:tblStylePr>
    <w:tblStylePr w:type="lastRow">
      <w:rPr>
        <w:b/>
        <w:bCs/>
      </w:rPr>
      <w:tblPr/>
      <w:tcPr>
        <w:tcBorders>
          <w:top w:val="double" w:sz="4" w:space="0" w:color="FFAA2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A2B" w:themeColor="accent2"/>
          <w:right w:val="single" w:sz="4" w:space="0" w:color="FFAA2B" w:themeColor="accent2"/>
        </w:tcBorders>
      </w:tcPr>
    </w:tblStylePr>
    <w:tblStylePr w:type="band1Horz">
      <w:tblPr/>
      <w:tcPr>
        <w:tcBorders>
          <w:top w:val="single" w:sz="4" w:space="0" w:color="FFAA2B" w:themeColor="accent2"/>
          <w:bottom w:val="single" w:sz="4" w:space="0" w:color="FFAA2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A2B" w:themeColor="accent2"/>
          <w:left w:val="nil"/>
        </w:tcBorders>
      </w:tcPr>
    </w:tblStylePr>
    <w:tblStylePr w:type="swCell">
      <w:tblPr/>
      <w:tcPr>
        <w:tcBorders>
          <w:top w:val="double" w:sz="4" w:space="0" w:color="FFAA2B" w:themeColor="accent2"/>
          <w:right w:val="nil"/>
        </w:tcBorders>
      </w:tcPr>
    </w:tblStylePr>
  </w:style>
  <w:style w:type="table" w:styleId="Lijsttabel3-Accent3">
    <w:name w:val="List Table 3 Accent 3"/>
    <w:basedOn w:val="Standaardtabel"/>
    <w:uiPriority w:val="48"/>
    <w:semiHidden/>
    <w:rsid w:val="008F0F5B"/>
    <w:pPr>
      <w:spacing w:line="240" w:lineRule="auto"/>
    </w:pPr>
    <w:tblPr>
      <w:tblStyleRowBandSize w:val="1"/>
      <w:tblStyleColBandSize w:val="1"/>
      <w:tblBorders>
        <w:top w:val="single" w:sz="4" w:space="0" w:color="00C4E1" w:themeColor="accent3"/>
        <w:left w:val="single" w:sz="4" w:space="0" w:color="00C4E1" w:themeColor="accent3"/>
        <w:bottom w:val="single" w:sz="4" w:space="0" w:color="00C4E1" w:themeColor="accent3"/>
        <w:right w:val="single" w:sz="4" w:space="0" w:color="00C4E1" w:themeColor="accent3"/>
      </w:tblBorders>
    </w:tblPr>
    <w:tblStylePr w:type="firstRow">
      <w:rPr>
        <w:b/>
        <w:bCs/>
        <w:color w:val="FFFFFF" w:themeColor="background1"/>
      </w:rPr>
      <w:tblPr/>
      <w:tcPr>
        <w:shd w:val="clear" w:color="auto" w:fill="00C4E1" w:themeFill="accent3"/>
      </w:tcPr>
    </w:tblStylePr>
    <w:tblStylePr w:type="lastRow">
      <w:rPr>
        <w:b/>
        <w:bCs/>
      </w:rPr>
      <w:tblPr/>
      <w:tcPr>
        <w:tcBorders>
          <w:top w:val="double" w:sz="4" w:space="0" w:color="00C4E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C4E1" w:themeColor="accent3"/>
          <w:right w:val="single" w:sz="4" w:space="0" w:color="00C4E1" w:themeColor="accent3"/>
        </w:tcBorders>
      </w:tcPr>
    </w:tblStylePr>
    <w:tblStylePr w:type="band1Horz">
      <w:tblPr/>
      <w:tcPr>
        <w:tcBorders>
          <w:top w:val="single" w:sz="4" w:space="0" w:color="00C4E1" w:themeColor="accent3"/>
          <w:bottom w:val="single" w:sz="4" w:space="0" w:color="00C4E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C4E1" w:themeColor="accent3"/>
          <w:left w:val="nil"/>
        </w:tcBorders>
      </w:tcPr>
    </w:tblStylePr>
    <w:tblStylePr w:type="swCell">
      <w:tblPr/>
      <w:tcPr>
        <w:tcBorders>
          <w:top w:val="double" w:sz="4" w:space="0" w:color="00C4E1" w:themeColor="accent3"/>
          <w:right w:val="nil"/>
        </w:tcBorders>
      </w:tcPr>
    </w:tblStylePr>
  </w:style>
  <w:style w:type="table" w:styleId="Lijsttabel3-Accent4">
    <w:name w:val="List Table 3 Accent 4"/>
    <w:basedOn w:val="Standaardtabel"/>
    <w:uiPriority w:val="48"/>
    <w:semiHidden/>
    <w:rsid w:val="008F0F5B"/>
    <w:pPr>
      <w:spacing w:line="240" w:lineRule="auto"/>
    </w:pPr>
    <w:tblPr>
      <w:tblStyleRowBandSize w:val="1"/>
      <w:tblStyleColBandSize w:val="1"/>
      <w:tblBorders>
        <w:top w:val="single" w:sz="4" w:space="0" w:color="00DBA4" w:themeColor="accent4"/>
        <w:left w:val="single" w:sz="4" w:space="0" w:color="00DBA4" w:themeColor="accent4"/>
        <w:bottom w:val="single" w:sz="4" w:space="0" w:color="00DBA4" w:themeColor="accent4"/>
        <w:right w:val="single" w:sz="4" w:space="0" w:color="00DBA4" w:themeColor="accent4"/>
      </w:tblBorders>
    </w:tblPr>
    <w:tblStylePr w:type="firstRow">
      <w:rPr>
        <w:b/>
        <w:bCs/>
        <w:color w:val="FFFFFF" w:themeColor="background1"/>
      </w:rPr>
      <w:tblPr/>
      <w:tcPr>
        <w:shd w:val="clear" w:color="auto" w:fill="00DBA4" w:themeFill="accent4"/>
      </w:tcPr>
    </w:tblStylePr>
    <w:tblStylePr w:type="lastRow">
      <w:rPr>
        <w:b/>
        <w:bCs/>
      </w:rPr>
      <w:tblPr/>
      <w:tcPr>
        <w:tcBorders>
          <w:top w:val="double" w:sz="4" w:space="0" w:color="00DBA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DBA4" w:themeColor="accent4"/>
          <w:right w:val="single" w:sz="4" w:space="0" w:color="00DBA4" w:themeColor="accent4"/>
        </w:tcBorders>
      </w:tcPr>
    </w:tblStylePr>
    <w:tblStylePr w:type="band1Horz">
      <w:tblPr/>
      <w:tcPr>
        <w:tcBorders>
          <w:top w:val="single" w:sz="4" w:space="0" w:color="00DBA4" w:themeColor="accent4"/>
          <w:bottom w:val="single" w:sz="4" w:space="0" w:color="00DBA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DBA4" w:themeColor="accent4"/>
          <w:left w:val="nil"/>
        </w:tcBorders>
      </w:tcPr>
    </w:tblStylePr>
    <w:tblStylePr w:type="swCell">
      <w:tblPr/>
      <w:tcPr>
        <w:tcBorders>
          <w:top w:val="double" w:sz="4" w:space="0" w:color="00DBA4" w:themeColor="accent4"/>
          <w:right w:val="nil"/>
        </w:tcBorders>
      </w:tcPr>
    </w:tblStylePr>
  </w:style>
  <w:style w:type="table" w:styleId="Lijsttabel3-Accent5">
    <w:name w:val="List Table 3 Accent 5"/>
    <w:basedOn w:val="Standaardtabel"/>
    <w:uiPriority w:val="48"/>
    <w:semiHidden/>
    <w:rsid w:val="008F0F5B"/>
    <w:pPr>
      <w:spacing w:line="240" w:lineRule="auto"/>
    </w:pPr>
    <w:tblPr>
      <w:tblStyleRowBandSize w:val="1"/>
      <w:tblStyleColBandSize w:val="1"/>
      <w:tblBorders>
        <w:top w:val="single" w:sz="4" w:space="0" w:color="949599" w:themeColor="accent5"/>
        <w:left w:val="single" w:sz="4" w:space="0" w:color="949599" w:themeColor="accent5"/>
        <w:bottom w:val="single" w:sz="4" w:space="0" w:color="949599" w:themeColor="accent5"/>
        <w:right w:val="single" w:sz="4" w:space="0" w:color="949599" w:themeColor="accent5"/>
      </w:tblBorders>
    </w:tblPr>
    <w:tblStylePr w:type="firstRow">
      <w:rPr>
        <w:b/>
        <w:bCs/>
        <w:color w:val="FFFFFF" w:themeColor="background1"/>
      </w:rPr>
      <w:tblPr/>
      <w:tcPr>
        <w:shd w:val="clear" w:color="auto" w:fill="949599" w:themeFill="accent5"/>
      </w:tcPr>
    </w:tblStylePr>
    <w:tblStylePr w:type="lastRow">
      <w:rPr>
        <w:b/>
        <w:bCs/>
      </w:rPr>
      <w:tblPr/>
      <w:tcPr>
        <w:tcBorders>
          <w:top w:val="double" w:sz="4" w:space="0" w:color="94959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9599" w:themeColor="accent5"/>
          <w:right w:val="single" w:sz="4" w:space="0" w:color="949599" w:themeColor="accent5"/>
        </w:tcBorders>
      </w:tcPr>
    </w:tblStylePr>
    <w:tblStylePr w:type="band1Horz">
      <w:tblPr/>
      <w:tcPr>
        <w:tcBorders>
          <w:top w:val="single" w:sz="4" w:space="0" w:color="949599" w:themeColor="accent5"/>
          <w:bottom w:val="single" w:sz="4" w:space="0" w:color="94959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9599" w:themeColor="accent5"/>
          <w:left w:val="nil"/>
        </w:tcBorders>
      </w:tcPr>
    </w:tblStylePr>
    <w:tblStylePr w:type="swCell">
      <w:tblPr/>
      <w:tcPr>
        <w:tcBorders>
          <w:top w:val="double" w:sz="4" w:space="0" w:color="949599" w:themeColor="accent5"/>
          <w:right w:val="nil"/>
        </w:tcBorders>
      </w:tcPr>
    </w:tblStylePr>
  </w:style>
  <w:style w:type="table" w:styleId="Lijsttabel3-Accent6">
    <w:name w:val="List Table 3 Accent 6"/>
    <w:basedOn w:val="Standaardtabel"/>
    <w:uiPriority w:val="48"/>
    <w:semiHidden/>
    <w:rsid w:val="008F0F5B"/>
    <w:pPr>
      <w:spacing w:line="240" w:lineRule="auto"/>
    </w:pPr>
    <w:tblPr>
      <w:tblStyleRowBandSize w:val="1"/>
      <w:tblStyleColBandSize w:val="1"/>
      <w:tblBorders>
        <w:top w:val="single" w:sz="4" w:space="0" w:color="D2D3D5" w:themeColor="accent6"/>
        <w:left w:val="single" w:sz="4" w:space="0" w:color="D2D3D5" w:themeColor="accent6"/>
        <w:bottom w:val="single" w:sz="4" w:space="0" w:color="D2D3D5" w:themeColor="accent6"/>
        <w:right w:val="single" w:sz="4" w:space="0" w:color="D2D3D5" w:themeColor="accent6"/>
      </w:tblBorders>
    </w:tblPr>
    <w:tblStylePr w:type="firstRow">
      <w:rPr>
        <w:b/>
        <w:bCs/>
        <w:color w:val="FFFFFF" w:themeColor="background1"/>
      </w:rPr>
      <w:tblPr/>
      <w:tcPr>
        <w:shd w:val="clear" w:color="auto" w:fill="D2D3D5" w:themeFill="accent6"/>
      </w:tcPr>
    </w:tblStylePr>
    <w:tblStylePr w:type="lastRow">
      <w:rPr>
        <w:b/>
        <w:bCs/>
      </w:rPr>
      <w:tblPr/>
      <w:tcPr>
        <w:tcBorders>
          <w:top w:val="double" w:sz="4" w:space="0" w:color="D2D3D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2D3D5" w:themeColor="accent6"/>
          <w:right w:val="single" w:sz="4" w:space="0" w:color="D2D3D5" w:themeColor="accent6"/>
        </w:tcBorders>
      </w:tcPr>
    </w:tblStylePr>
    <w:tblStylePr w:type="band1Horz">
      <w:tblPr/>
      <w:tcPr>
        <w:tcBorders>
          <w:top w:val="single" w:sz="4" w:space="0" w:color="D2D3D5" w:themeColor="accent6"/>
          <w:bottom w:val="single" w:sz="4" w:space="0" w:color="D2D3D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2D3D5" w:themeColor="accent6"/>
          <w:left w:val="nil"/>
        </w:tcBorders>
      </w:tcPr>
    </w:tblStylePr>
    <w:tblStylePr w:type="swCell">
      <w:tblPr/>
      <w:tcPr>
        <w:tcBorders>
          <w:top w:val="double" w:sz="4" w:space="0" w:color="D2D3D5" w:themeColor="accent6"/>
          <w:right w:val="nil"/>
        </w:tcBorders>
      </w:tcPr>
    </w:tblStylePr>
  </w:style>
  <w:style w:type="table" w:styleId="Lijsttabel4">
    <w:name w:val="List Table 4"/>
    <w:basedOn w:val="Standaardtabel"/>
    <w:uiPriority w:val="49"/>
    <w:semiHidden/>
    <w:rsid w:val="008F0F5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semiHidden/>
    <w:rsid w:val="008F0F5B"/>
    <w:pPr>
      <w:spacing w:line="240" w:lineRule="auto"/>
    </w:pPr>
    <w:tblPr>
      <w:tblStyleRowBandSize w:val="1"/>
      <w:tblStyleColBandSize w:val="1"/>
      <w:tblBorders>
        <w:top w:val="single" w:sz="4" w:space="0" w:color="D4B9ED" w:themeColor="accent1" w:themeTint="99"/>
        <w:left w:val="single" w:sz="4" w:space="0" w:color="D4B9ED" w:themeColor="accent1" w:themeTint="99"/>
        <w:bottom w:val="single" w:sz="4" w:space="0" w:color="D4B9ED" w:themeColor="accent1" w:themeTint="99"/>
        <w:right w:val="single" w:sz="4" w:space="0" w:color="D4B9ED" w:themeColor="accent1" w:themeTint="99"/>
        <w:insideH w:val="single" w:sz="4" w:space="0" w:color="D4B9ED" w:themeColor="accent1" w:themeTint="99"/>
      </w:tblBorders>
    </w:tblPr>
    <w:tblStylePr w:type="firstRow">
      <w:rPr>
        <w:b/>
        <w:bCs/>
        <w:color w:val="FFFFFF" w:themeColor="background1"/>
      </w:rPr>
      <w:tblPr/>
      <w:tcPr>
        <w:tcBorders>
          <w:top w:val="single" w:sz="4" w:space="0" w:color="B88BE2" w:themeColor="accent1"/>
          <w:left w:val="single" w:sz="4" w:space="0" w:color="B88BE2" w:themeColor="accent1"/>
          <w:bottom w:val="single" w:sz="4" w:space="0" w:color="B88BE2" w:themeColor="accent1"/>
          <w:right w:val="single" w:sz="4" w:space="0" w:color="B88BE2" w:themeColor="accent1"/>
          <w:insideH w:val="nil"/>
        </w:tcBorders>
        <w:shd w:val="clear" w:color="auto" w:fill="B88BE2" w:themeFill="accent1"/>
      </w:tcPr>
    </w:tblStylePr>
    <w:tblStylePr w:type="lastRow">
      <w:rPr>
        <w:b/>
        <w:bCs/>
      </w:rPr>
      <w:tblPr/>
      <w:tcPr>
        <w:tcBorders>
          <w:top w:val="double" w:sz="4" w:space="0" w:color="D4B9ED" w:themeColor="accent1" w:themeTint="99"/>
        </w:tcBorders>
      </w:tcPr>
    </w:tblStylePr>
    <w:tblStylePr w:type="firstCol">
      <w:rPr>
        <w:b/>
        <w:bCs/>
      </w:rPr>
    </w:tblStylePr>
    <w:tblStylePr w:type="lastCol">
      <w:rPr>
        <w:b/>
        <w:bCs/>
      </w:rPr>
    </w:tblStylePr>
    <w:tblStylePr w:type="band1Vert">
      <w:tblPr/>
      <w:tcPr>
        <w:shd w:val="clear" w:color="auto" w:fill="F0E7F9" w:themeFill="accent1" w:themeFillTint="33"/>
      </w:tcPr>
    </w:tblStylePr>
    <w:tblStylePr w:type="band1Horz">
      <w:tblPr/>
      <w:tcPr>
        <w:shd w:val="clear" w:color="auto" w:fill="F0E7F9" w:themeFill="accent1" w:themeFillTint="33"/>
      </w:tcPr>
    </w:tblStylePr>
  </w:style>
  <w:style w:type="table" w:styleId="Lijsttabel4-Accent2">
    <w:name w:val="List Table 4 Accent 2"/>
    <w:basedOn w:val="Standaardtabel"/>
    <w:uiPriority w:val="49"/>
    <w:semiHidden/>
    <w:rsid w:val="008F0F5B"/>
    <w:pPr>
      <w:spacing w:line="240" w:lineRule="auto"/>
    </w:pPr>
    <w:tblPr>
      <w:tblStyleRowBandSize w:val="1"/>
      <w:tblStyleColBandSize w:val="1"/>
      <w:tblBorders>
        <w:top w:val="single" w:sz="4" w:space="0" w:color="FFCB7F" w:themeColor="accent2" w:themeTint="99"/>
        <w:left w:val="single" w:sz="4" w:space="0" w:color="FFCB7F" w:themeColor="accent2" w:themeTint="99"/>
        <w:bottom w:val="single" w:sz="4" w:space="0" w:color="FFCB7F" w:themeColor="accent2" w:themeTint="99"/>
        <w:right w:val="single" w:sz="4" w:space="0" w:color="FFCB7F" w:themeColor="accent2" w:themeTint="99"/>
        <w:insideH w:val="single" w:sz="4" w:space="0" w:color="FFCB7F" w:themeColor="accent2" w:themeTint="99"/>
      </w:tblBorders>
    </w:tblPr>
    <w:tblStylePr w:type="firstRow">
      <w:rPr>
        <w:b/>
        <w:bCs/>
        <w:color w:val="FFFFFF" w:themeColor="background1"/>
      </w:rPr>
      <w:tblPr/>
      <w:tcPr>
        <w:tcBorders>
          <w:top w:val="single" w:sz="4" w:space="0" w:color="FFAA2B" w:themeColor="accent2"/>
          <w:left w:val="single" w:sz="4" w:space="0" w:color="FFAA2B" w:themeColor="accent2"/>
          <w:bottom w:val="single" w:sz="4" w:space="0" w:color="FFAA2B" w:themeColor="accent2"/>
          <w:right w:val="single" w:sz="4" w:space="0" w:color="FFAA2B" w:themeColor="accent2"/>
          <w:insideH w:val="nil"/>
        </w:tcBorders>
        <w:shd w:val="clear" w:color="auto" w:fill="FFAA2B" w:themeFill="accent2"/>
      </w:tcPr>
    </w:tblStylePr>
    <w:tblStylePr w:type="lastRow">
      <w:rPr>
        <w:b/>
        <w:bCs/>
      </w:rPr>
      <w:tblPr/>
      <w:tcPr>
        <w:tcBorders>
          <w:top w:val="double" w:sz="4" w:space="0" w:color="FFCB7F" w:themeColor="accent2" w:themeTint="99"/>
        </w:tcBorders>
      </w:tcPr>
    </w:tblStylePr>
    <w:tblStylePr w:type="firstCol">
      <w:rPr>
        <w:b/>
        <w:bCs/>
      </w:rPr>
    </w:tblStylePr>
    <w:tblStylePr w:type="lastCol">
      <w:rPr>
        <w:b/>
        <w:bCs/>
      </w:rPr>
    </w:tblStylePr>
    <w:tblStylePr w:type="band1Vert">
      <w:tblPr/>
      <w:tcPr>
        <w:shd w:val="clear" w:color="auto" w:fill="FFEDD4" w:themeFill="accent2" w:themeFillTint="33"/>
      </w:tcPr>
    </w:tblStylePr>
    <w:tblStylePr w:type="band1Horz">
      <w:tblPr/>
      <w:tcPr>
        <w:shd w:val="clear" w:color="auto" w:fill="FFEDD4" w:themeFill="accent2" w:themeFillTint="33"/>
      </w:tcPr>
    </w:tblStylePr>
  </w:style>
  <w:style w:type="table" w:styleId="Lijsttabel4-Accent3">
    <w:name w:val="List Table 4 Accent 3"/>
    <w:basedOn w:val="Standaardtabel"/>
    <w:uiPriority w:val="49"/>
    <w:semiHidden/>
    <w:rsid w:val="008F0F5B"/>
    <w:pPr>
      <w:spacing w:line="240" w:lineRule="auto"/>
    </w:pPr>
    <w:tblPr>
      <w:tblStyleRowBandSize w:val="1"/>
      <w:tblStyleColBandSize w:val="1"/>
      <w:tblBorders>
        <w:top w:val="single" w:sz="4" w:space="0" w:color="54E8FF" w:themeColor="accent3" w:themeTint="99"/>
        <w:left w:val="single" w:sz="4" w:space="0" w:color="54E8FF" w:themeColor="accent3" w:themeTint="99"/>
        <w:bottom w:val="single" w:sz="4" w:space="0" w:color="54E8FF" w:themeColor="accent3" w:themeTint="99"/>
        <w:right w:val="single" w:sz="4" w:space="0" w:color="54E8FF" w:themeColor="accent3" w:themeTint="99"/>
        <w:insideH w:val="single" w:sz="4" w:space="0" w:color="54E8FF" w:themeColor="accent3" w:themeTint="99"/>
      </w:tblBorders>
    </w:tblPr>
    <w:tblStylePr w:type="firstRow">
      <w:rPr>
        <w:b/>
        <w:bCs/>
        <w:color w:val="FFFFFF" w:themeColor="background1"/>
      </w:rPr>
      <w:tblPr/>
      <w:tcPr>
        <w:tcBorders>
          <w:top w:val="single" w:sz="4" w:space="0" w:color="00C4E1" w:themeColor="accent3"/>
          <w:left w:val="single" w:sz="4" w:space="0" w:color="00C4E1" w:themeColor="accent3"/>
          <w:bottom w:val="single" w:sz="4" w:space="0" w:color="00C4E1" w:themeColor="accent3"/>
          <w:right w:val="single" w:sz="4" w:space="0" w:color="00C4E1" w:themeColor="accent3"/>
          <w:insideH w:val="nil"/>
        </w:tcBorders>
        <w:shd w:val="clear" w:color="auto" w:fill="00C4E1" w:themeFill="accent3"/>
      </w:tcPr>
    </w:tblStylePr>
    <w:tblStylePr w:type="lastRow">
      <w:rPr>
        <w:b/>
        <w:bCs/>
      </w:rPr>
      <w:tblPr/>
      <w:tcPr>
        <w:tcBorders>
          <w:top w:val="double" w:sz="4" w:space="0" w:color="54E8FF" w:themeColor="accent3" w:themeTint="99"/>
        </w:tcBorders>
      </w:tcPr>
    </w:tblStylePr>
    <w:tblStylePr w:type="firstCol">
      <w:rPr>
        <w:b/>
        <w:bCs/>
      </w:rPr>
    </w:tblStylePr>
    <w:tblStylePr w:type="lastCol">
      <w:rPr>
        <w:b/>
        <w:bCs/>
      </w:rPr>
    </w:tblStylePr>
    <w:tblStylePr w:type="band1Vert">
      <w:tblPr/>
      <w:tcPr>
        <w:shd w:val="clear" w:color="auto" w:fill="C6F7FF" w:themeFill="accent3" w:themeFillTint="33"/>
      </w:tcPr>
    </w:tblStylePr>
    <w:tblStylePr w:type="band1Horz">
      <w:tblPr/>
      <w:tcPr>
        <w:shd w:val="clear" w:color="auto" w:fill="C6F7FF" w:themeFill="accent3" w:themeFillTint="33"/>
      </w:tcPr>
    </w:tblStylePr>
  </w:style>
  <w:style w:type="table" w:styleId="Lijsttabel4-Accent4">
    <w:name w:val="List Table 4 Accent 4"/>
    <w:basedOn w:val="Standaardtabel"/>
    <w:uiPriority w:val="49"/>
    <w:semiHidden/>
    <w:rsid w:val="008F0F5B"/>
    <w:pPr>
      <w:spacing w:line="240" w:lineRule="auto"/>
    </w:pPr>
    <w:tblPr>
      <w:tblStyleRowBandSize w:val="1"/>
      <w:tblStyleColBandSize w:val="1"/>
      <w:tblBorders>
        <w:top w:val="single" w:sz="4" w:space="0" w:color="50FFD2" w:themeColor="accent4" w:themeTint="99"/>
        <w:left w:val="single" w:sz="4" w:space="0" w:color="50FFD2" w:themeColor="accent4" w:themeTint="99"/>
        <w:bottom w:val="single" w:sz="4" w:space="0" w:color="50FFD2" w:themeColor="accent4" w:themeTint="99"/>
        <w:right w:val="single" w:sz="4" w:space="0" w:color="50FFD2" w:themeColor="accent4" w:themeTint="99"/>
        <w:insideH w:val="single" w:sz="4" w:space="0" w:color="50FFD2" w:themeColor="accent4" w:themeTint="99"/>
      </w:tblBorders>
    </w:tblPr>
    <w:tblStylePr w:type="firstRow">
      <w:rPr>
        <w:b/>
        <w:bCs/>
        <w:color w:val="FFFFFF" w:themeColor="background1"/>
      </w:rPr>
      <w:tblPr/>
      <w:tcPr>
        <w:tcBorders>
          <w:top w:val="single" w:sz="4" w:space="0" w:color="00DBA4" w:themeColor="accent4"/>
          <w:left w:val="single" w:sz="4" w:space="0" w:color="00DBA4" w:themeColor="accent4"/>
          <w:bottom w:val="single" w:sz="4" w:space="0" w:color="00DBA4" w:themeColor="accent4"/>
          <w:right w:val="single" w:sz="4" w:space="0" w:color="00DBA4" w:themeColor="accent4"/>
          <w:insideH w:val="nil"/>
        </w:tcBorders>
        <w:shd w:val="clear" w:color="auto" w:fill="00DBA4" w:themeFill="accent4"/>
      </w:tcPr>
    </w:tblStylePr>
    <w:tblStylePr w:type="lastRow">
      <w:rPr>
        <w:b/>
        <w:bCs/>
      </w:rPr>
      <w:tblPr/>
      <w:tcPr>
        <w:tcBorders>
          <w:top w:val="double" w:sz="4" w:space="0" w:color="50FFD2" w:themeColor="accent4" w:themeTint="99"/>
        </w:tcBorders>
      </w:tcPr>
    </w:tblStylePr>
    <w:tblStylePr w:type="firstCol">
      <w:rPr>
        <w:b/>
        <w:bCs/>
      </w:rPr>
    </w:tblStylePr>
    <w:tblStylePr w:type="lastCol">
      <w:rPr>
        <w:b/>
        <w:bCs/>
      </w:rPr>
    </w:tblStylePr>
    <w:tblStylePr w:type="band1Vert">
      <w:tblPr/>
      <w:tcPr>
        <w:shd w:val="clear" w:color="auto" w:fill="C4FFF0" w:themeFill="accent4" w:themeFillTint="33"/>
      </w:tcPr>
    </w:tblStylePr>
    <w:tblStylePr w:type="band1Horz">
      <w:tblPr/>
      <w:tcPr>
        <w:shd w:val="clear" w:color="auto" w:fill="C4FFF0" w:themeFill="accent4" w:themeFillTint="33"/>
      </w:tcPr>
    </w:tblStylePr>
  </w:style>
  <w:style w:type="table" w:styleId="Lijsttabel4-Accent5">
    <w:name w:val="List Table 4 Accent 5"/>
    <w:basedOn w:val="Standaardtabel"/>
    <w:uiPriority w:val="49"/>
    <w:semiHidden/>
    <w:rsid w:val="008F0F5B"/>
    <w:pPr>
      <w:spacing w:line="240" w:lineRule="auto"/>
    </w:pPr>
    <w:tblPr>
      <w:tblStyleRowBandSize w:val="1"/>
      <w:tblStyleColBandSize w:val="1"/>
      <w:tblBorders>
        <w:top w:val="single" w:sz="4" w:space="0" w:color="BEBFC1" w:themeColor="accent5" w:themeTint="99"/>
        <w:left w:val="single" w:sz="4" w:space="0" w:color="BEBFC1" w:themeColor="accent5" w:themeTint="99"/>
        <w:bottom w:val="single" w:sz="4" w:space="0" w:color="BEBFC1" w:themeColor="accent5" w:themeTint="99"/>
        <w:right w:val="single" w:sz="4" w:space="0" w:color="BEBFC1" w:themeColor="accent5" w:themeTint="99"/>
        <w:insideH w:val="single" w:sz="4" w:space="0" w:color="BEBFC1" w:themeColor="accent5" w:themeTint="99"/>
      </w:tblBorders>
    </w:tblPr>
    <w:tblStylePr w:type="firstRow">
      <w:rPr>
        <w:b/>
        <w:bCs/>
        <w:color w:val="FFFFFF" w:themeColor="background1"/>
      </w:rPr>
      <w:tblPr/>
      <w:tcPr>
        <w:tcBorders>
          <w:top w:val="single" w:sz="4" w:space="0" w:color="949599" w:themeColor="accent5"/>
          <w:left w:val="single" w:sz="4" w:space="0" w:color="949599" w:themeColor="accent5"/>
          <w:bottom w:val="single" w:sz="4" w:space="0" w:color="949599" w:themeColor="accent5"/>
          <w:right w:val="single" w:sz="4" w:space="0" w:color="949599" w:themeColor="accent5"/>
          <w:insideH w:val="nil"/>
        </w:tcBorders>
        <w:shd w:val="clear" w:color="auto" w:fill="949599" w:themeFill="accent5"/>
      </w:tcPr>
    </w:tblStylePr>
    <w:tblStylePr w:type="lastRow">
      <w:rPr>
        <w:b/>
        <w:bCs/>
      </w:rPr>
      <w:tblPr/>
      <w:tcPr>
        <w:tcBorders>
          <w:top w:val="double" w:sz="4" w:space="0" w:color="BEBFC1" w:themeColor="accent5" w:themeTint="99"/>
        </w:tcBorders>
      </w:tcPr>
    </w:tblStylePr>
    <w:tblStylePr w:type="firstCol">
      <w:rPr>
        <w:b/>
        <w:bCs/>
      </w:rPr>
    </w:tblStylePr>
    <w:tblStylePr w:type="lastCol">
      <w:rPr>
        <w:b/>
        <w:bCs/>
      </w:rPr>
    </w:tblStylePr>
    <w:tblStylePr w:type="band1Vert">
      <w:tblPr/>
      <w:tcPr>
        <w:shd w:val="clear" w:color="auto" w:fill="E9E9EA" w:themeFill="accent5" w:themeFillTint="33"/>
      </w:tcPr>
    </w:tblStylePr>
    <w:tblStylePr w:type="band1Horz">
      <w:tblPr/>
      <w:tcPr>
        <w:shd w:val="clear" w:color="auto" w:fill="E9E9EA" w:themeFill="accent5" w:themeFillTint="33"/>
      </w:tcPr>
    </w:tblStylePr>
  </w:style>
  <w:style w:type="table" w:styleId="Lijsttabel4-Accent6">
    <w:name w:val="List Table 4 Accent 6"/>
    <w:basedOn w:val="Standaardtabel"/>
    <w:uiPriority w:val="49"/>
    <w:semiHidden/>
    <w:rsid w:val="008F0F5B"/>
    <w:pPr>
      <w:spacing w:line="240" w:lineRule="auto"/>
    </w:pPr>
    <w:tblPr>
      <w:tblStyleRowBandSize w:val="1"/>
      <w:tblStyleColBandSize w:val="1"/>
      <w:tblBorders>
        <w:top w:val="single" w:sz="4" w:space="0" w:color="E3E4E5" w:themeColor="accent6" w:themeTint="99"/>
        <w:left w:val="single" w:sz="4" w:space="0" w:color="E3E4E5" w:themeColor="accent6" w:themeTint="99"/>
        <w:bottom w:val="single" w:sz="4" w:space="0" w:color="E3E4E5" w:themeColor="accent6" w:themeTint="99"/>
        <w:right w:val="single" w:sz="4" w:space="0" w:color="E3E4E5" w:themeColor="accent6" w:themeTint="99"/>
        <w:insideH w:val="single" w:sz="4" w:space="0" w:color="E3E4E5" w:themeColor="accent6" w:themeTint="99"/>
      </w:tblBorders>
    </w:tblPr>
    <w:tblStylePr w:type="firstRow">
      <w:rPr>
        <w:b/>
        <w:bCs/>
        <w:color w:val="FFFFFF" w:themeColor="background1"/>
      </w:rPr>
      <w:tblPr/>
      <w:tcPr>
        <w:tcBorders>
          <w:top w:val="single" w:sz="4" w:space="0" w:color="D2D3D5" w:themeColor="accent6"/>
          <w:left w:val="single" w:sz="4" w:space="0" w:color="D2D3D5" w:themeColor="accent6"/>
          <w:bottom w:val="single" w:sz="4" w:space="0" w:color="D2D3D5" w:themeColor="accent6"/>
          <w:right w:val="single" w:sz="4" w:space="0" w:color="D2D3D5" w:themeColor="accent6"/>
          <w:insideH w:val="nil"/>
        </w:tcBorders>
        <w:shd w:val="clear" w:color="auto" w:fill="D2D3D5" w:themeFill="accent6"/>
      </w:tcPr>
    </w:tblStylePr>
    <w:tblStylePr w:type="lastRow">
      <w:rPr>
        <w:b/>
        <w:bCs/>
      </w:rPr>
      <w:tblPr/>
      <w:tcPr>
        <w:tcBorders>
          <w:top w:val="double" w:sz="4" w:space="0" w:color="E3E4E5" w:themeColor="accent6" w:themeTint="99"/>
        </w:tcBorders>
      </w:tcPr>
    </w:tblStylePr>
    <w:tblStylePr w:type="firstCol">
      <w:rPr>
        <w:b/>
        <w:bCs/>
      </w:rPr>
    </w:tblStylePr>
    <w:tblStylePr w:type="lastCol">
      <w:rPr>
        <w:b/>
        <w:bCs/>
      </w:rPr>
    </w:tblStylePr>
    <w:tblStylePr w:type="band1Vert">
      <w:tblPr/>
      <w:tcPr>
        <w:shd w:val="clear" w:color="auto" w:fill="F5F6F6" w:themeFill="accent6" w:themeFillTint="33"/>
      </w:tcPr>
    </w:tblStylePr>
    <w:tblStylePr w:type="band1Horz">
      <w:tblPr/>
      <w:tcPr>
        <w:shd w:val="clear" w:color="auto" w:fill="F5F6F6" w:themeFill="accent6" w:themeFillTint="33"/>
      </w:tcPr>
    </w:tblStylePr>
  </w:style>
  <w:style w:type="table" w:styleId="Lijsttabel5donker">
    <w:name w:val="List Table 5 Dark"/>
    <w:basedOn w:val="Standaardtabel"/>
    <w:uiPriority w:val="50"/>
    <w:semiHidden/>
    <w:rsid w:val="008F0F5B"/>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semiHidden/>
    <w:rsid w:val="008F0F5B"/>
    <w:pPr>
      <w:spacing w:line="240" w:lineRule="auto"/>
    </w:pPr>
    <w:rPr>
      <w:color w:val="FFFFFF" w:themeColor="background1"/>
    </w:rPr>
    <w:tblPr>
      <w:tblStyleRowBandSize w:val="1"/>
      <w:tblStyleColBandSize w:val="1"/>
      <w:tblBorders>
        <w:top w:val="single" w:sz="24" w:space="0" w:color="B88BE2" w:themeColor="accent1"/>
        <w:left w:val="single" w:sz="24" w:space="0" w:color="B88BE2" w:themeColor="accent1"/>
        <w:bottom w:val="single" w:sz="24" w:space="0" w:color="B88BE2" w:themeColor="accent1"/>
        <w:right w:val="single" w:sz="24" w:space="0" w:color="B88BE2" w:themeColor="accent1"/>
      </w:tblBorders>
    </w:tblPr>
    <w:tcPr>
      <w:shd w:val="clear" w:color="auto" w:fill="B88BE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semiHidden/>
    <w:rsid w:val="008F0F5B"/>
    <w:pPr>
      <w:spacing w:line="240" w:lineRule="auto"/>
    </w:pPr>
    <w:rPr>
      <w:color w:val="FFFFFF" w:themeColor="background1"/>
    </w:rPr>
    <w:tblPr>
      <w:tblStyleRowBandSize w:val="1"/>
      <w:tblStyleColBandSize w:val="1"/>
      <w:tblBorders>
        <w:top w:val="single" w:sz="24" w:space="0" w:color="FFAA2B" w:themeColor="accent2"/>
        <w:left w:val="single" w:sz="24" w:space="0" w:color="FFAA2B" w:themeColor="accent2"/>
        <w:bottom w:val="single" w:sz="24" w:space="0" w:color="FFAA2B" w:themeColor="accent2"/>
        <w:right w:val="single" w:sz="24" w:space="0" w:color="FFAA2B" w:themeColor="accent2"/>
      </w:tblBorders>
    </w:tblPr>
    <w:tcPr>
      <w:shd w:val="clear" w:color="auto" w:fill="FFAA2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semiHidden/>
    <w:rsid w:val="008F0F5B"/>
    <w:pPr>
      <w:spacing w:line="240" w:lineRule="auto"/>
    </w:pPr>
    <w:rPr>
      <w:color w:val="FFFFFF" w:themeColor="background1"/>
    </w:rPr>
    <w:tblPr>
      <w:tblStyleRowBandSize w:val="1"/>
      <w:tblStyleColBandSize w:val="1"/>
      <w:tblBorders>
        <w:top w:val="single" w:sz="24" w:space="0" w:color="00C4E1" w:themeColor="accent3"/>
        <w:left w:val="single" w:sz="24" w:space="0" w:color="00C4E1" w:themeColor="accent3"/>
        <w:bottom w:val="single" w:sz="24" w:space="0" w:color="00C4E1" w:themeColor="accent3"/>
        <w:right w:val="single" w:sz="24" w:space="0" w:color="00C4E1" w:themeColor="accent3"/>
      </w:tblBorders>
    </w:tblPr>
    <w:tcPr>
      <w:shd w:val="clear" w:color="auto" w:fill="00C4E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semiHidden/>
    <w:rsid w:val="008F0F5B"/>
    <w:pPr>
      <w:spacing w:line="240" w:lineRule="auto"/>
    </w:pPr>
    <w:rPr>
      <w:color w:val="FFFFFF" w:themeColor="background1"/>
    </w:rPr>
    <w:tblPr>
      <w:tblStyleRowBandSize w:val="1"/>
      <w:tblStyleColBandSize w:val="1"/>
      <w:tblBorders>
        <w:top w:val="single" w:sz="24" w:space="0" w:color="00DBA4" w:themeColor="accent4"/>
        <w:left w:val="single" w:sz="24" w:space="0" w:color="00DBA4" w:themeColor="accent4"/>
        <w:bottom w:val="single" w:sz="24" w:space="0" w:color="00DBA4" w:themeColor="accent4"/>
        <w:right w:val="single" w:sz="24" w:space="0" w:color="00DBA4" w:themeColor="accent4"/>
      </w:tblBorders>
    </w:tblPr>
    <w:tcPr>
      <w:shd w:val="clear" w:color="auto" w:fill="00DBA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semiHidden/>
    <w:rsid w:val="008F0F5B"/>
    <w:pPr>
      <w:spacing w:line="240" w:lineRule="auto"/>
    </w:pPr>
    <w:rPr>
      <w:color w:val="FFFFFF" w:themeColor="background1"/>
    </w:rPr>
    <w:tblPr>
      <w:tblStyleRowBandSize w:val="1"/>
      <w:tblStyleColBandSize w:val="1"/>
      <w:tblBorders>
        <w:top w:val="single" w:sz="24" w:space="0" w:color="949599" w:themeColor="accent5"/>
        <w:left w:val="single" w:sz="24" w:space="0" w:color="949599" w:themeColor="accent5"/>
        <w:bottom w:val="single" w:sz="24" w:space="0" w:color="949599" w:themeColor="accent5"/>
        <w:right w:val="single" w:sz="24" w:space="0" w:color="949599" w:themeColor="accent5"/>
      </w:tblBorders>
    </w:tblPr>
    <w:tcPr>
      <w:shd w:val="clear" w:color="auto" w:fill="94959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semiHidden/>
    <w:rsid w:val="008F0F5B"/>
    <w:pPr>
      <w:spacing w:line="240" w:lineRule="auto"/>
    </w:pPr>
    <w:rPr>
      <w:color w:val="FFFFFF" w:themeColor="background1"/>
    </w:rPr>
    <w:tblPr>
      <w:tblStyleRowBandSize w:val="1"/>
      <w:tblStyleColBandSize w:val="1"/>
      <w:tblBorders>
        <w:top w:val="single" w:sz="24" w:space="0" w:color="D2D3D5" w:themeColor="accent6"/>
        <w:left w:val="single" w:sz="24" w:space="0" w:color="D2D3D5" w:themeColor="accent6"/>
        <w:bottom w:val="single" w:sz="24" w:space="0" w:color="D2D3D5" w:themeColor="accent6"/>
        <w:right w:val="single" w:sz="24" w:space="0" w:color="D2D3D5" w:themeColor="accent6"/>
      </w:tblBorders>
    </w:tblPr>
    <w:tcPr>
      <w:shd w:val="clear" w:color="auto" w:fill="D2D3D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semiHidden/>
    <w:rsid w:val="008F0F5B"/>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semiHidden/>
    <w:rsid w:val="008F0F5B"/>
    <w:pPr>
      <w:spacing w:line="240" w:lineRule="auto"/>
    </w:pPr>
    <w:rPr>
      <w:color w:val="8A41CF" w:themeColor="accent1" w:themeShade="BF"/>
    </w:rPr>
    <w:tblPr>
      <w:tblStyleRowBandSize w:val="1"/>
      <w:tblStyleColBandSize w:val="1"/>
      <w:tblBorders>
        <w:top w:val="single" w:sz="4" w:space="0" w:color="B88BE2" w:themeColor="accent1"/>
        <w:bottom w:val="single" w:sz="4" w:space="0" w:color="B88BE2" w:themeColor="accent1"/>
      </w:tblBorders>
    </w:tblPr>
    <w:tblStylePr w:type="firstRow">
      <w:rPr>
        <w:b/>
        <w:bCs/>
      </w:rPr>
      <w:tblPr/>
      <w:tcPr>
        <w:tcBorders>
          <w:bottom w:val="single" w:sz="4" w:space="0" w:color="B88BE2" w:themeColor="accent1"/>
        </w:tcBorders>
      </w:tcPr>
    </w:tblStylePr>
    <w:tblStylePr w:type="lastRow">
      <w:rPr>
        <w:b/>
        <w:bCs/>
      </w:rPr>
      <w:tblPr/>
      <w:tcPr>
        <w:tcBorders>
          <w:top w:val="double" w:sz="4" w:space="0" w:color="B88BE2" w:themeColor="accent1"/>
        </w:tcBorders>
      </w:tcPr>
    </w:tblStylePr>
    <w:tblStylePr w:type="firstCol">
      <w:rPr>
        <w:b/>
        <w:bCs/>
      </w:rPr>
    </w:tblStylePr>
    <w:tblStylePr w:type="lastCol">
      <w:rPr>
        <w:b/>
        <w:bCs/>
      </w:rPr>
    </w:tblStylePr>
    <w:tblStylePr w:type="band1Vert">
      <w:tblPr/>
      <w:tcPr>
        <w:shd w:val="clear" w:color="auto" w:fill="F0E7F9" w:themeFill="accent1" w:themeFillTint="33"/>
      </w:tcPr>
    </w:tblStylePr>
    <w:tblStylePr w:type="band1Horz">
      <w:tblPr/>
      <w:tcPr>
        <w:shd w:val="clear" w:color="auto" w:fill="F0E7F9" w:themeFill="accent1" w:themeFillTint="33"/>
      </w:tcPr>
    </w:tblStylePr>
  </w:style>
  <w:style w:type="table" w:styleId="Lijsttabel6kleurrijk-Accent2">
    <w:name w:val="List Table 6 Colorful Accent 2"/>
    <w:basedOn w:val="Standaardtabel"/>
    <w:uiPriority w:val="51"/>
    <w:semiHidden/>
    <w:rsid w:val="008F0F5B"/>
    <w:pPr>
      <w:spacing w:line="240" w:lineRule="auto"/>
    </w:pPr>
    <w:rPr>
      <w:color w:val="DF8400" w:themeColor="accent2" w:themeShade="BF"/>
    </w:rPr>
    <w:tblPr>
      <w:tblStyleRowBandSize w:val="1"/>
      <w:tblStyleColBandSize w:val="1"/>
      <w:tblBorders>
        <w:top w:val="single" w:sz="4" w:space="0" w:color="FFAA2B" w:themeColor="accent2"/>
        <w:bottom w:val="single" w:sz="4" w:space="0" w:color="FFAA2B" w:themeColor="accent2"/>
      </w:tblBorders>
    </w:tblPr>
    <w:tblStylePr w:type="firstRow">
      <w:rPr>
        <w:b/>
        <w:bCs/>
      </w:rPr>
      <w:tblPr/>
      <w:tcPr>
        <w:tcBorders>
          <w:bottom w:val="single" w:sz="4" w:space="0" w:color="FFAA2B" w:themeColor="accent2"/>
        </w:tcBorders>
      </w:tcPr>
    </w:tblStylePr>
    <w:tblStylePr w:type="lastRow">
      <w:rPr>
        <w:b/>
        <w:bCs/>
      </w:rPr>
      <w:tblPr/>
      <w:tcPr>
        <w:tcBorders>
          <w:top w:val="double" w:sz="4" w:space="0" w:color="FFAA2B" w:themeColor="accent2"/>
        </w:tcBorders>
      </w:tcPr>
    </w:tblStylePr>
    <w:tblStylePr w:type="firstCol">
      <w:rPr>
        <w:b/>
        <w:bCs/>
      </w:rPr>
    </w:tblStylePr>
    <w:tblStylePr w:type="lastCol">
      <w:rPr>
        <w:b/>
        <w:bCs/>
      </w:rPr>
    </w:tblStylePr>
    <w:tblStylePr w:type="band1Vert">
      <w:tblPr/>
      <w:tcPr>
        <w:shd w:val="clear" w:color="auto" w:fill="FFEDD4" w:themeFill="accent2" w:themeFillTint="33"/>
      </w:tcPr>
    </w:tblStylePr>
    <w:tblStylePr w:type="band1Horz">
      <w:tblPr/>
      <w:tcPr>
        <w:shd w:val="clear" w:color="auto" w:fill="FFEDD4" w:themeFill="accent2" w:themeFillTint="33"/>
      </w:tcPr>
    </w:tblStylePr>
  </w:style>
  <w:style w:type="table" w:styleId="Lijsttabel6kleurrijk-Accent3">
    <w:name w:val="List Table 6 Colorful Accent 3"/>
    <w:basedOn w:val="Standaardtabel"/>
    <w:uiPriority w:val="51"/>
    <w:semiHidden/>
    <w:rsid w:val="008F0F5B"/>
    <w:pPr>
      <w:spacing w:line="240" w:lineRule="auto"/>
    </w:pPr>
    <w:rPr>
      <w:color w:val="0092A8" w:themeColor="accent3" w:themeShade="BF"/>
    </w:rPr>
    <w:tblPr>
      <w:tblStyleRowBandSize w:val="1"/>
      <w:tblStyleColBandSize w:val="1"/>
      <w:tblBorders>
        <w:top w:val="single" w:sz="4" w:space="0" w:color="00C4E1" w:themeColor="accent3"/>
        <w:bottom w:val="single" w:sz="4" w:space="0" w:color="00C4E1" w:themeColor="accent3"/>
      </w:tblBorders>
    </w:tblPr>
    <w:tblStylePr w:type="firstRow">
      <w:rPr>
        <w:b/>
        <w:bCs/>
      </w:rPr>
      <w:tblPr/>
      <w:tcPr>
        <w:tcBorders>
          <w:bottom w:val="single" w:sz="4" w:space="0" w:color="00C4E1" w:themeColor="accent3"/>
        </w:tcBorders>
      </w:tcPr>
    </w:tblStylePr>
    <w:tblStylePr w:type="lastRow">
      <w:rPr>
        <w:b/>
        <w:bCs/>
      </w:rPr>
      <w:tblPr/>
      <w:tcPr>
        <w:tcBorders>
          <w:top w:val="double" w:sz="4" w:space="0" w:color="00C4E1" w:themeColor="accent3"/>
        </w:tcBorders>
      </w:tcPr>
    </w:tblStylePr>
    <w:tblStylePr w:type="firstCol">
      <w:rPr>
        <w:b/>
        <w:bCs/>
      </w:rPr>
    </w:tblStylePr>
    <w:tblStylePr w:type="lastCol">
      <w:rPr>
        <w:b/>
        <w:bCs/>
      </w:rPr>
    </w:tblStylePr>
    <w:tblStylePr w:type="band1Vert">
      <w:tblPr/>
      <w:tcPr>
        <w:shd w:val="clear" w:color="auto" w:fill="C6F7FF" w:themeFill="accent3" w:themeFillTint="33"/>
      </w:tcPr>
    </w:tblStylePr>
    <w:tblStylePr w:type="band1Horz">
      <w:tblPr/>
      <w:tcPr>
        <w:shd w:val="clear" w:color="auto" w:fill="C6F7FF" w:themeFill="accent3" w:themeFillTint="33"/>
      </w:tcPr>
    </w:tblStylePr>
  </w:style>
  <w:style w:type="table" w:styleId="Lijsttabel6kleurrijk-Accent4">
    <w:name w:val="List Table 6 Colorful Accent 4"/>
    <w:basedOn w:val="Standaardtabel"/>
    <w:uiPriority w:val="51"/>
    <w:semiHidden/>
    <w:rsid w:val="008F0F5B"/>
    <w:pPr>
      <w:spacing w:line="240" w:lineRule="auto"/>
    </w:pPr>
    <w:rPr>
      <w:color w:val="00A47A" w:themeColor="accent4" w:themeShade="BF"/>
    </w:rPr>
    <w:tblPr>
      <w:tblStyleRowBandSize w:val="1"/>
      <w:tblStyleColBandSize w:val="1"/>
      <w:tblBorders>
        <w:top w:val="single" w:sz="4" w:space="0" w:color="00DBA4" w:themeColor="accent4"/>
        <w:bottom w:val="single" w:sz="4" w:space="0" w:color="00DBA4" w:themeColor="accent4"/>
      </w:tblBorders>
    </w:tblPr>
    <w:tblStylePr w:type="firstRow">
      <w:rPr>
        <w:b/>
        <w:bCs/>
      </w:rPr>
      <w:tblPr/>
      <w:tcPr>
        <w:tcBorders>
          <w:bottom w:val="single" w:sz="4" w:space="0" w:color="00DBA4" w:themeColor="accent4"/>
        </w:tcBorders>
      </w:tcPr>
    </w:tblStylePr>
    <w:tblStylePr w:type="lastRow">
      <w:rPr>
        <w:b/>
        <w:bCs/>
      </w:rPr>
      <w:tblPr/>
      <w:tcPr>
        <w:tcBorders>
          <w:top w:val="double" w:sz="4" w:space="0" w:color="00DBA4" w:themeColor="accent4"/>
        </w:tcBorders>
      </w:tcPr>
    </w:tblStylePr>
    <w:tblStylePr w:type="firstCol">
      <w:rPr>
        <w:b/>
        <w:bCs/>
      </w:rPr>
    </w:tblStylePr>
    <w:tblStylePr w:type="lastCol">
      <w:rPr>
        <w:b/>
        <w:bCs/>
      </w:rPr>
    </w:tblStylePr>
    <w:tblStylePr w:type="band1Vert">
      <w:tblPr/>
      <w:tcPr>
        <w:shd w:val="clear" w:color="auto" w:fill="C4FFF0" w:themeFill="accent4" w:themeFillTint="33"/>
      </w:tcPr>
    </w:tblStylePr>
    <w:tblStylePr w:type="band1Horz">
      <w:tblPr/>
      <w:tcPr>
        <w:shd w:val="clear" w:color="auto" w:fill="C4FFF0" w:themeFill="accent4" w:themeFillTint="33"/>
      </w:tcPr>
    </w:tblStylePr>
  </w:style>
  <w:style w:type="table" w:styleId="Lijsttabel6kleurrijk-Accent5">
    <w:name w:val="List Table 6 Colorful Accent 5"/>
    <w:basedOn w:val="Standaardtabel"/>
    <w:uiPriority w:val="51"/>
    <w:semiHidden/>
    <w:rsid w:val="008F0F5B"/>
    <w:pPr>
      <w:spacing w:line="240" w:lineRule="auto"/>
    </w:pPr>
    <w:rPr>
      <w:color w:val="6E6F73" w:themeColor="accent5" w:themeShade="BF"/>
    </w:rPr>
    <w:tblPr>
      <w:tblStyleRowBandSize w:val="1"/>
      <w:tblStyleColBandSize w:val="1"/>
      <w:tblBorders>
        <w:top w:val="single" w:sz="4" w:space="0" w:color="949599" w:themeColor="accent5"/>
        <w:bottom w:val="single" w:sz="4" w:space="0" w:color="949599" w:themeColor="accent5"/>
      </w:tblBorders>
    </w:tblPr>
    <w:tblStylePr w:type="firstRow">
      <w:rPr>
        <w:b/>
        <w:bCs/>
      </w:rPr>
      <w:tblPr/>
      <w:tcPr>
        <w:tcBorders>
          <w:bottom w:val="single" w:sz="4" w:space="0" w:color="949599" w:themeColor="accent5"/>
        </w:tcBorders>
      </w:tcPr>
    </w:tblStylePr>
    <w:tblStylePr w:type="lastRow">
      <w:rPr>
        <w:b/>
        <w:bCs/>
      </w:rPr>
      <w:tblPr/>
      <w:tcPr>
        <w:tcBorders>
          <w:top w:val="double" w:sz="4" w:space="0" w:color="949599" w:themeColor="accent5"/>
        </w:tcBorders>
      </w:tcPr>
    </w:tblStylePr>
    <w:tblStylePr w:type="firstCol">
      <w:rPr>
        <w:b/>
        <w:bCs/>
      </w:rPr>
    </w:tblStylePr>
    <w:tblStylePr w:type="lastCol">
      <w:rPr>
        <w:b/>
        <w:bCs/>
      </w:rPr>
    </w:tblStylePr>
    <w:tblStylePr w:type="band1Vert">
      <w:tblPr/>
      <w:tcPr>
        <w:shd w:val="clear" w:color="auto" w:fill="E9E9EA" w:themeFill="accent5" w:themeFillTint="33"/>
      </w:tcPr>
    </w:tblStylePr>
    <w:tblStylePr w:type="band1Horz">
      <w:tblPr/>
      <w:tcPr>
        <w:shd w:val="clear" w:color="auto" w:fill="E9E9EA" w:themeFill="accent5" w:themeFillTint="33"/>
      </w:tcPr>
    </w:tblStylePr>
  </w:style>
  <w:style w:type="table" w:styleId="Lijsttabel6kleurrijk-Accent6">
    <w:name w:val="List Table 6 Colorful Accent 6"/>
    <w:basedOn w:val="Standaardtabel"/>
    <w:uiPriority w:val="51"/>
    <w:semiHidden/>
    <w:rsid w:val="008F0F5B"/>
    <w:pPr>
      <w:spacing w:line="240" w:lineRule="auto"/>
    </w:pPr>
    <w:rPr>
      <w:color w:val="9B9DA1" w:themeColor="accent6" w:themeShade="BF"/>
    </w:rPr>
    <w:tblPr>
      <w:tblStyleRowBandSize w:val="1"/>
      <w:tblStyleColBandSize w:val="1"/>
      <w:tblBorders>
        <w:top w:val="single" w:sz="4" w:space="0" w:color="D2D3D5" w:themeColor="accent6"/>
        <w:bottom w:val="single" w:sz="4" w:space="0" w:color="D2D3D5" w:themeColor="accent6"/>
      </w:tblBorders>
    </w:tblPr>
    <w:tblStylePr w:type="firstRow">
      <w:rPr>
        <w:b/>
        <w:bCs/>
      </w:rPr>
      <w:tblPr/>
      <w:tcPr>
        <w:tcBorders>
          <w:bottom w:val="single" w:sz="4" w:space="0" w:color="D2D3D5" w:themeColor="accent6"/>
        </w:tcBorders>
      </w:tcPr>
    </w:tblStylePr>
    <w:tblStylePr w:type="lastRow">
      <w:rPr>
        <w:b/>
        <w:bCs/>
      </w:rPr>
      <w:tblPr/>
      <w:tcPr>
        <w:tcBorders>
          <w:top w:val="double" w:sz="4" w:space="0" w:color="D2D3D5" w:themeColor="accent6"/>
        </w:tcBorders>
      </w:tcPr>
    </w:tblStylePr>
    <w:tblStylePr w:type="firstCol">
      <w:rPr>
        <w:b/>
        <w:bCs/>
      </w:rPr>
    </w:tblStylePr>
    <w:tblStylePr w:type="lastCol">
      <w:rPr>
        <w:b/>
        <w:bCs/>
      </w:rPr>
    </w:tblStylePr>
    <w:tblStylePr w:type="band1Vert">
      <w:tblPr/>
      <w:tcPr>
        <w:shd w:val="clear" w:color="auto" w:fill="F5F6F6" w:themeFill="accent6" w:themeFillTint="33"/>
      </w:tcPr>
    </w:tblStylePr>
    <w:tblStylePr w:type="band1Horz">
      <w:tblPr/>
      <w:tcPr>
        <w:shd w:val="clear" w:color="auto" w:fill="F5F6F6" w:themeFill="accent6" w:themeFillTint="33"/>
      </w:tcPr>
    </w:tblStylePr>
  </w:style>
  <w:style w:type="table" w:styleId="Lijsttabel7kleurrijk">
    <w:name w:val="List Table 7 Colorful"/>
    <w:basedOn w:val="Standaardtabel"/>
    <w:uiPriority w:val="52"/>
    <w:semiHidden/>
    <w:rsid w:val="008F0F5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semiHidden/>
    <w:rsid w:val="008F0F5B"/>
    <w:pPr>
      <w:spacing w:line="240" w:lineRule="auto"/>
    </w:pPr>
    <w:rPr>
      <w:color w:val="8A41C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8BE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8BE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8BE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8BE2" w:themeColor="accent1"/>
        </w:tcBorders>
        <w:shd w:val="clear" w:color="auto" w:fill="FFFFFF" w:themeFill="background1"/>
      </w:tcPr>
    </w:tblStylePr>
    <w:tblStylePr w:type="band1Vert">
      <w:tblPr/>
      <w:tcPr>
        <w:shd w:val="clear" w:color="auto" w:fill="F0E7F9" w:themeFill="accent1" w:themeFillTint="33"/>
      </w:tcPr>
    </w:tblStylePr>
    <w:tblStylePr w:type="band1Horz">
      <w:tblPr/>
      <w:tcPr>
        <w:shd w:val="clear" w:color="auto" w:fill="F0E7F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semiHidden/>
    <w:rsid w:val="008F0F5B"/>
    <w:pPr>
      <w:spacing w:line="240" w:lineRule="auto"/>
    </w:pPr>
    <w:rPr>
      <w:color w:val="DF84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A2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A2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A2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A2B" w:themeColor="accent2"/>
        </w:tcBorders>
        <w:shd w:val="clear" w:color="auto" w:fill="FFFFFF" w:themeFill="background1"/>
      </w:tcPr>
    </w:tblStylePr>
    <w:tblStylePr w:type="band1Vert">
      <w:tblPr/>
      <w:tcPr>
        <w:shd w:val="clear" w:color="auto" w:fill="FFEDD4" w:themeFill="accent2" w:themeFillTint="33"/>
      </w:tcPr>
    </w:tblStylePr>
    <w:tblStylePr w:type="band1Horz">
      <w:tblPr/>
      <w:tcPr>
        <w:shd w:val="clear" w:color="auto" w:fill="FFEDD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semiHidden/>
    <w:rsid w:val="008F0F5B"/>
    <w:pPr>
      <w:spacing w:line="240" w:lineRule="auto"/>
    </w:pPr>
    <w:rPr>
      <w:color w:val="0092A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4E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4E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4E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4E1" w:themeColor="accent3"/>
        </w:tcBorders>
        <w:shd w:val="clear" w:color="auto" w:fill="FFFFFF" w:themeFill="background1"/>
      </w:tcPr>
    </w:tblStylePr>
    <w:tblStylePr w:type="band1Vert">
      <w:tblPr/>
      <w:tcPr>
        <w:shd w:val="clear" w:color="auto" w:fill="C6F7FF" w:themeFill="accent3" w:themeFillTint="33"/>
      </w:tcPr>
    </w:tblStylePr>
    <w:tblStylePr w:type="band1Horz">
      <w:tblPr/>
      <w:tcPr>
        <w:shd w:val="clear" w:color="auto" w:fill="C6F7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semiHidden/>
    <w:rsid w:val="008F0F5B"/>
    <w:pPr>
      <w:spacing w:line="240" w:lineRule="auto"/>
    </w:pPr>
    <w:rPr>
      <w:color w:val="00A4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DBA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DBA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DBA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DBA4" w:themeColor="accent4"/>
        </w:tcBorders>
        <w:shd w:val="clear" w:color="auto" w:fill="FFFFFF" w:themeFill="background1"/>
      </w:tcPr>
    </w:tblStylePr>
    <w:tblStylePr w:type="band1Vert">
      <w:tblPr/>
      <w:tcPr>
        <w:shd w:val="clear" w:color="auto" w:fill="C4FFF0" w:themeFill="accent4" w:themeFillTint="33"/>
      </w:tcPr>
    </w:tblStylePr>
    <w:tblStylePr w:type="band1Horz">
      <w:tblPr/>
      <w:tcPr>
        <w:shd w:val="clear" w:color="auto" w:fill="C4FF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semiHidden/>
    <w:rsid w:val="008F0F5B"/>
    <w:pPr>
      <w:spacing w:line="240" w:lineRule="auto"/>
    </w:pPr>
    <w:rPr>
      <w:color w:val="6E6F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959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959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959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9599" w:themeColor="accent5"/>
        </w:tcBorders>
        <w:shd w:val="clear" w:color="auto" w:fill="FFFFFF" w:themeFill="background1"/>
      </w:tcPr>
    </w:tblStylePr>
    <w:tblStylePr w:type="band1Vert">
      <w:tblPr/>
      <w:tcPr>
        <w:shd w:val="clear" w:color="auto" w:fill="E9E9EA" w:themeFill="accent5" w:themeFillTint="33"/>
      </w:tcPr>
    </w:tblStylePr>
    <w:tblStylePr w:type="band1Horz">
      <w:tblPr/>
      <w:tcPr>
        <w:shd w:val="clear" w:color="auto" w:fill="E9E9E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semiHidden/>
    <w:rsid w:val="008F0F5B"/>
    <w:pPr>
      <w:spacing w:line="240" w:lineRule="auto"/>
    </w:pPr>
    <w:rPr>
      <w:color w:val="9B9DA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2D3D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2D3D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2D3D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2D3D5" w:themeColor="accent6"/>
        </w:tcBorders>
        <w:shd w:val="clear" w:color="auto" w:fill="FFFFFF" w:themeFill="background1"/>
      </w:tcPr>
    </w:tblStylePr>
    <w:tblStylePr w:type="band1Vert">
      <w:tblPr/>
      <w:tcPr>
        <w:shd w:val="clear" w:color="auto" w:fill="F5F6F6" w:themeFill="accent6" w:themeFillTint="33"/>
      </w:tcPr>
    </w:tblStylePr>
    <w:tblStylePr w:type="band1Horz">
      <w:tblPr/>
      <w:tcPr>
        <w:shd w:val="clear" w:color="auto" w:fill="F5F6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41"/>
    <w:semiHidden/>
    <w:rsid w:val="008F0F5B"/>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semiHidden/>
    <w:rsid w:val="008F0F5B"/>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semiHidden/>
    <w:rsid w:val="008F0F5B"/>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semiHidden/>
    <w:rsid w:val="008F0F5B"/>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semiHidden/>
    <w:rsid w:val="008F0F5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Accent1">
    <w:name w:val="Grid Table 1 Light Accent 1"/>
    <w:basedOn w:val="Standaardtabel"/>
    <w:uiPriority w:val="46"/>
    <w:semiHidden/>
    <w:rsid w:val="008F0F5B"/>
    <w:pPr>
      <w:spacing w:line="240" w:lineRule="auto"/>
    </w:pPr>
    <w:tblPr>
      <w:tblStyleRowBandSize w:val="1"/>
      <w:tblStyleColBandSize w:val="1"/>
      <w:tblBorders>
        <w:top w:val="single" w:sz="4" w:space="0" w:color="E2D0F3" w:themeColor="accent1" w:themeTint="66"/>
        <w:left w:val="single" w:sz="4" w:space="0" w:color="E2D0F3" w:themeColor="accent1" w:themeTint="66"/>
        <w:bottom w:val="single" w:sz="4" w:space="0" w:color="E2D0F3" w:themeColor="accent1" w:themeTint="66"/>
        <w:right w:val="single" w:sz="4" w:space="0" w:color="E2D0F3" w:themeColor="accent1" w:themeTint="66"/>
        <w:insideH w:val="single" w:sz="4" w:space="0" w:color="E2D0F3" w:themeColor="accent1" w:themeTint="66"/>
        <w:insideV w:val="single" w:sz="4" w:space="0" w:color="E2D0F3" w:themeColor="accent1" w:themeTint="66"/>
      </w:tblBorders>
    </w:tblPr>
    <w:tblStylePr w:type="firstRow">
      <w:rPr>
        <w:b/>
        <w:bCs/>
      </w:rPr>
      <w:tblPr/>
      <w:tcPr>
        <w:tcBorders>
          <w:bottom w:val="single" w:sz="12" w:space="0" w:color="D4B9ED" w:themeColor="accent1" w:themeTint="99"/>
        </w:tcBorders>
      </w:tcPr>
    </w:tblStylePr>
    <w:tblStylePr w:type="lastRow">
      <w:rPr>
        <w:b/>
        <w:bCs/>
      </w:rPr>
      <w:tblPr/>
      <w:tcPr>
        <w:tcBorders>
          <w:top w:val="double" w:sz="2" w:space="0" w:color="D4B9ED"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semiHidden/>
    <w:rsid w:val="008F0F5B"/>
    <w:pPr>
      <w:spacing w:line="240" w:lineRule="auto"/>
    </w:pPr>
    <w:tblPr>
      <w:tblStyleRowBandSize w:val="1"/>
      <w:tblStyleColBandSize w:val="1"/>
      <w:tblBorders>
        <w:top w:val="single" w:sz="4" w:space="0" w:color="8DF0FF" w:themeColor="accent3" w:themeTint="66"/>
        <w:left w:val="single" w:sz="4" w:space="0" w:color="8DF0FF" w:themeColor="accent3" w:themeTint="66"/>
        <w:bottom w:val="single" w:sz="4" w:space="0" w:color="8DF0FF" w:themeColor="accent3" w:themeTint="66"/>
        <w:right w:val="single" w:sz="4" w:space="0" w:color="8DF0FF" w:themeColor="accent3" w:themeTint="66"/>
        <w:insideH w:val="single" w:sz="4" w:space="0" w:color="8DF0FF" w:themeColor="accent3" w:themeTint="66"/>
        <w:insideV w:val="single" w:sz="4" w:space="0" w:color="8DF0FF" w:themeColor="accent3" w:themeTint="66"/>
      </w:tblBorders>
    </w:tblPr>
    <w:tblStylePr w:type="firstRow">
      <w:rPr>
        <w:b/>
        <w:bCs/>
      </w:rPr>
      <w:tblPr/>
      <w:tcPr>
        <w:tcBorders>
          <w:bottom w:val="single" w:sz="12" w:space="0" w:color="54E8FF" w:themeColor="accent3" w:themeTint="99"/>
        </w:tcBorders>
      </w:tcPr>
    </w:tblStylePr>
    <w:tblStylePr w:type="lastRow">
      <w:rPr>
        <w:b/>
        <w:bCs/>
      </w:rPr>
      <w:tblPr/>
      <w:tcPr>
        <w:tcBorders>
          <w:top w:val="double" w:sz="2" w:space="0" w:color="54E8FF"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semiHidden/>
    <w:rsid w:val="008F0F5B"/>
    <w:pPr>
      <w:spacing w:line="240" w:lineRule="auto"/>
    </w:pPr>
    <w:tblPr>
      <w:tblStyleRowBandSize w:val="1"/>
      <w:tblStyleColBandSize w:val="1"/>
      <w:tblBorders>
        <w:top w:val="single" w:sz="4" w:space="0" w:color="8AFFE1" w:themeColor="accent4" w:themeTint="66"/>
        <w:left w:val="single" w:sz="4" w:space="0" w:color="8AFFE1" w:themeColor="accent4" w:themeTint="66"/>
        <w:bottom w:val="single" w:sz="4" w:space="0" w:color="8AFFE1" w:themeColor="accent4" w:themeTint="66"/>
        <w:right w:val="single" w:sz="4" w:space="0" w:color="8AFFE1" w:themeColor="accent4" w:themeTint="66"/>
        <w:insideH w:val="single" w:sz="4" w:space="0" w:color="8AFFE1" w:themeColor="accent4" w:themeTint="66"/>
        <w:insideV w:val="single" w:sz="4" w:space="0" w:color="8AFFE1" w:themeColor="accent4" w:themeTint="66"/>
      </w:tblBorders>
    </w:tblPr>
    <w:tblStylePr w:type="firstRow">
      <w:rPr>
        <w:b/>
        <w:bCs/>
      </w:rPr>
      <w:tblPr/>
      <w:tcPr>
        <w:tcBorders>
          <w:bottom w:val="single" w:sz="12" w:space="0" w:color="50FFD2" w:themeColor="accent4" w:themeTint="99"/>
        </w:tcBorders>
      </w:tcPr>
    </w:tblStylePr>
    <w:tblStylePr w:type="lastRow">
      <w:rPr>
        <w:b/>
        <w:bCs/>
      </w:rPr>
      <w:tblPr/>
      <w:tcPr>
        <w:tcBorders>
          <w:top w:val="double" w:sz="2" w:space="0" w:color="50FFD2"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semiHidden/>
    <w:rsid w:val="008F0F5B"/>
    <w:pPr>
      <w:spacing w:line="240" w:lineRule="auto"/>
    </w:pPr>
    <w:tblPr>
      <w:tblStyleRowBandSize w:val="1"/>
      <w:tblStyleColBandSize w:val="1"/>
      <w:tblBorders>
        <w:top w:val="single" w:sz="4" w:space="0" w:color="D4D4D6" w:themeColor="accent5" w:themeTint="66"/>
        <w:left w:val="single" w:sz="4" w:space="0" w:color="D4D4D6" w:themeColor="accent5" w:themeTint="66"/>
        <w:bottom w:val="single" w:sz="4" w:space="0" w:color="D4D4D6" w:themeColor="accent5" w:themeTint="66"/>
        <w:right w:val="single" w:sz="4" w:space="0" w:color="D4D4D6" w:themeColor="accent5" w:themeTint="66"/>
        <w:insideH w:val="single" w:sz="4" w:space="0" w:color="D4D4D6" w:themeColor="accent5" w:themeTint="66"/>
        <w:insideV w:val="single" w:sz="4" w:space="0" w:color="D4D4D6" w:themeColor="accent5" w:themeTint="66"/>
      </w:tblBorders>
    </w:tblPr>
    <w:tblStylePr w:type="firstRow">
      <w:rPr>
        <w:b/>
        <w:bCs/>
      </w:rPr>
      <w:tblPr/>
      <w:tcPr>
        <w:tcBorders>
          <w:bottom w:val="single" w:sz="12" w:space="0" w:color="BEBFC1" w:themeColor="accent5" w:themeTint="99"/>
        </w:tcBorders>
      </w:tcPr>
    </w:tblStylePr>
    <w:tblStylePr w:type="lastRow">
      <w:rPr>
        <w:b/>
        <w:bCs/>
      </w:rPr>
      <w:tblPr/>
      <w:tcPr>
        <w:tcBorders>
          <w:top w:val="double" w:sz="2" w:space="0" w:color="BEBFC1"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semiHidden/>
    <w:rsid w:val="008F0F5B"/>
    <w:pPr>
      <w:spacing w:line="240" w:lineRule="auto"/>
    </w:pPr>
    <w:tblPr>
      <w:tblStyleRowBandSize w:val="1"/>
      <w:tblStyleColBandSize w:val="1"/>
      <w:tblBorders>
        <w:top w:val="single" w:sz="4" w:space="0" w:color="ECEDEE" w:themeColor="accent6" w:themeTint="66"/>
        <w:left w:val="single" w:sz="4" w:space="0" w:color="ECEDEE" w:themeColor="accent6" w:themeTint="66"/>
        <w:bottom w:val="single" w:sz="4" w:space="0" w:color="ECEDEE" w:themeColor="accent6" w:themeTint="66"/>
        <w:right w:val="single" w:sz="4" w:space="0" w:color="ECEDEE" w:themeColor="accent6" w:themeTint="66"/>
        <w:insideH w:val="single" w:sz="4" w:space="0" w:color="ECEDEE" w:themeColor="accent6" w:themeTint="66"/>
        <w:insideV w:val="single" w:sz="4" w:space="0" w:color="ECEDEE" w:themeColor="accent6" w:themeTint="66"/>
      </w:tblBorders>
    </w:tblPr>
    <w:tblStylePr w:type="firstRow">
      <w:rPr>
        <w:b/>
        <w:bCs/>
      </w:rPr>
      <w:tblPr/>
      <w:tcPr>
        <w:tcBorders>
          <w:bottom w:val="single" w:sz="12" w:space="0" w:color="E3E4E5" w:themeColor="accent6" w:themeTint="99"/>
        </w:tcBorders>
      </w:tcPr>
    </w:tblStylePr>
    <w:tblStylePr w:type="lastRow">
      <w:rPr>
        <w:b/>
        <w:bCs/>
      </w:rPr>
      <w:tblPr/>
      <w:tcPr>
        <w:tcBorders>
          <w:top w:val="double" w:sz="2" w:space="0" w:color="E3E4E5" w:themeColor="accent6"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semiHidden/>
    <w:rsid w:val="008F0F5B"/>
    <w:pPr>
      <w:spacing w:line="240" w:lineRule="auto"/>
    </w:pPr>
    <w:tblPr>
      <w:tblStyleRowBandSize w:val="1"/>
      <w:tblStyleColBandSize w:val="1"/>
      <w:tblBorders>
        <w:top w:val="single" w:sz="4" w:space="0" w:color="FFDCAA" w:themeColor="accent2" w:themeTint="66"/>
        <w:left w:val="single" w:sz="4" w:space="0" w:color="FFDCAA" w:themeColor="accent2" w:themeTint="66"/>
        <w:bottom w:val="single" w:sz="4" w:space="0" w:color="FFDCAA" w:themeColor="accent2" w:themeTint="66"/>
        <w:right w:val="single" w:sz="4" w:space="0" w:color="FFDCAA" w:themeColor="accent2" w:themeTint="66"/>
        <w:insideH w:val="single" w:sz="4" w:space="0" w:color="FFDCAA" w:themeColor="accent2" w:themeTint="66"/>
        <w:insideV w:val="single" w:sz="4" w:space="0" w:color="FFDCAA" w:themeColor="accent2" w:themeTint="66"/>
      </w:tblBorders>
    </w:tblPr>
    <w:tblStylePr w:type="firstRow">
      <w:rPr>
        <w:b/>
        <w:bCs/>
      </w:rPr>
      <w:tblPr/>
      <w:tcPr>
        <w:tcBorders>
          <w:bottom w:val="single" w:sz="12" w:space="0" w:color="FFCB7F" w:themeColor="accent2" w:themeTint="99"/>
        </w:tcBorders>
      </w:tcPr>
    </w:tblStylePr>
    <w:tblStylePr w:type="lastRow">
      <w:rPr>
        <w:b/>
        <w:bCs/>
      </w:rPr>
      <w:tblPr/>
      <w:tcPr>
        <w:tcBorders>
          <w:top w:val="double" w:sz="2" w:space="0" w:color="FFCB7F" w:themeColor="accent2" w:themeTint="99"/>
        </w:tcBorders>
      </w:tcPr>
    </w:tblStylePr>
    <w:tblStylePr w:type="firstCol">
      <w:rPr>
        <w:b/>
        <w:bCs/>
      </w:rPr>
    </w:tblStylePr>
    <w:tblStylePr w:type="lastCol">
      <w:rPr>
        <w:b/>
        <w:bCs/>
      </w:rPr>
    </w:tblStylePr>
  </w:style>
  <w:style w:type="table" w:styleId="Rastertabel2">
    <w:name w:val="Grid Table 2"/>
    <w:basedOn w:val="Standaardtabel"/>
    <w:uiPriority w:val="47"/>
    <w:semiHidden/>
    <w:rsid w:val="008F0F5B"/>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semiHidden/>
    <w:rsid w:val="008F0F5B"/>
    <w:pPr>
      <w:spacing w:line="240" w:lineRule="auto"/>
    </w:pPr>
    <w:tblPr>
      <w:tblStyleRowBandSize w:val="1"/>
      <w:tblStyleColBandSize w:val="1"/>
      <w:tblBorders>
        <w:top w:val="single" w:sz="2" w:space="0" w:color="D4B9ED" w:themeColor="accent1" w:themeTint="99"/>
        <w:bottom w:val="single" w:sz="2" w:space="0" w:color="D4B9ED" w:themeColor="accent1" w:themeTint="99"/>
        <w:insideH w:val="single" w:sz="2" w:space="0" w:color="D4B9ED" w:themeColor="accent1" w:themeTint="99"/>
        <w:insideV w:val="single" w:sz="2" w:space="0" w:color="D4B9ED" w:themeColor="accent1" w:themeTint="99"/>
      </w:tblBorders>
    </w:tblPr>
    <w:tblStylePr w:type="firstRow">
      <w:rPr>
        <w:b/>
        <w:bCs/>
      </w:rPr>
      <w:tblPr/>
      <w:tcPr>
        <w:tcBorders>
          <w:top w:val="nil"/>
          <w:bottom w:val="single" w:sz="12" w:space="0" w:color="D4B9ED" w:themeColor="accent1" w:themeTint="99"/>
          <w:insideH w:val="nil"/>
          <w:insideV w:val="nil"/>
        </w:tcBorders>
        <w:shd w:val="clear" w:color="auto" w:fill="FFFFFF" w:themeFill="background1"/>
      </w:tcPr>
    </w:tblStylePr>
    <w:tblStylePr w:type="lastRow">
      <w:rPr>
        <w:b/>
        <w:bCs/>
      </w:rPr>
      <w:tblPr/>
      <w:tcPr>
        <w:tcBorders>
          <w:top w:val="double" w:sz="2" w:space="0" w:color="D4B9E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7F9" w:themeFill="accent1" w:themeFillTint="33"/>
      </w:tcPr>
    </w:tblStylePr>
    <w:tblStylePr w:type="band1Horz">
      <w:tblPr/>
      <w:tcPr>
        <w:shd w:val="clear" w:color="auto" w:fill="F0E7F9" w:themeFill="accent1" w:themeFillTint="33"/>
      </w:tcPr>
    </w:tblStylePr>
  </w:style>
  <w:style w:type="table" w:styleId="Rastertabel2-Accent2">
    <w:name w:val="Grid Table 2 Accent 2"/>
    <w:basedOn w:val="Standaardtabel"/>
    <w:uiPriority w:val="47"/>
    <w:semiHidden/>
    <w:rsid w:val="008F0F5B"/>
    <w:pPr>
      <w:spacing w:line="240" w:lineRule="auto"/>
    </w:pPr>
    <w:tblPr>
      <w:tblStyleRowBandSize w:val="1"/>
      <w:tblStyleColBandSize w:val="1"/>
      <w:tblBorders>
        <w:top w:val="single" w:sz="2" w:space="0" w:color="FFCB7F" w:themeColor="accent2" w:themeTint="99"/>
        <w:bottom w:val="single" w:sz="2" w:space="0" w:color="FFCB7F" w:themeColor="accent2" w:themeTint="99"/>
        <w:insideH w:val="single" w:sz="2" w:space="0" w:color="FFCB7F" w:themeColor="accent2" w:themeTint="99"/>
        <w:insideV w:val="single" w:sz="2" w:space="0" w:color="FFCB7F" w:themeColor="accent2" w:themeTint="99"/>
      </w:tblBorders>
    </w:tblPr>
    <w:tblStylePr w:type="firstRow">
      <w:rPr>
        <w:b/>
        <w:bCs/>
      </w:rPr>
      <w:tblPr/>
      <w:tcPr>
        <w:tcBorders>
          <w:top w:val="nil"/>
          <w:bottom w:val="single" w:sz="12" w:space="0" w:color="FFCB7F" w:themeColor="accent2" w:themeTint="99"/>
          <w:insideH w:val="nil"/>
          <w:insideV w:val="nil"/>
        </w:tcBorders>
        <w:shd w:val="clear" w:color="auto" w:fill="FFFFFF" w:themeFill="background1"/>
      </w:tcPr>
    </w:tblStylePr>
    <w:tblStylePr w:type="lastRow">
      <w:rPr>
        <w:b/>
        <w:bCs/>
      </w:rPr>
      <w:tblPr/>
      <w:tcPr>
        <w:tcBorders>
          <w:top w:val="double" w:sz="2" w:space="0" w:color="FFCB7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DD4" w:themeFill="accent2" w:themeFillTint="33"/>
      </w:tcPr>
    </w:tblStylePr>
    <w:tblStylePr w:type="band1Horz">
      <w:tblPr/>
      <w:tcPr>
        <w:shd w:val="clear" w:color="auto" w:fill="FFEDD4" w:themeFill="accent2" w:themeFillTint="33"/>
      </w:tcPr>
    </w:tblStylePr>
  </w:style>
  <w:style w:type="table" w:styleId="Rastertabel2-Accent3">
    <w:name w:val="Grid Table 2 Accent 3"/>
    <w:basedOn w:val="Standaardtabel"/>
    <w:uiPriority w:val="47"/>
    <w:semiHidden/>
    <w:rsid w:val="008F0F5B"/>
    <w:pPr>
      <w:spacing w:line="240" w:lineRule="auto"/>
    </w:pPr>
    <w:tblPr>
      <w:tblStyleRowBandSize w:val="1"/>
      <w:tblStyleColBandSize w:val="1"/>
      <w:tblBorders>
        <w:top w:val="single" w:sz="2" w:space="0" w:color="54E8FF" w:themeColor="accent3" w:themeTint="99"/>
        <w:bottom w:val="single" w:sz="2" w:space="0" w:color="54E8FF" w:themeColor="accent3" w:themeTint="99"/>
        <w:insideH w:val="single" w:sz="2" w:space="0" w:color="54E8FF" w:themeColor="accent3" w:themeTint="99"/>
        <w:insideV w:val="single" w:sz="2" w:space="0" w:color="54E8FF" w:themeColor="accent3" w:themeTint="99"/>
      </w:tblBorders>
    </w:tblPr>
    <w:tblStylePr w:type="firstRow">
      <w:rPr>
        <w:b/>
        <w:bCs/>
      </w:rPr>
      <w:tblPr/>
      <w:tcPr>
        <w:tcBorders>
          <w:top w:val="nil"/>
          <w:bottom w:val="single" w:sz="12" w:space="0" w:color="54E8FF" w:themeColor="accent3" w:themeTint="99"/>
          <w:insideH w:val="nil"/>
          <w:insideV w:val="nil"/>
        </w:tcBorders>
        <w:shd w:val="clear" w:color="auto" w:fill="FFFFFF" w:themeFill="background1"/>
      </w:tcPr>
    </w:tblStylePr>
    <w:tblStylePr w:type="lastRow">
      <w:rPr>
        <w:b/>
        <w:bCs/>
      </w:rPr>
      <w:tblPr/>
      <w:tcPr>
        <w:tcBorders>
          <w:top w:val="double" w:sz="2" w:space="0" w:color="54E8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7FF" w:themeFill="accent3" w:themeFillTint="33"/>
      </w:tcPr>
    </w:tblStylePr>
    <w:tblStylePr w:type="band1Horz">
      <w:tblPr/>
      <w:tcPr>
        <w:shd w:val="clear" w:color="auto" w:fill="C6F7FF" w:themeFill="accent3" w:themeFillTint="33"/>
      </w:tcPr>
    </w:tblStylePr>
  </w:style>
  <w:style w:type="table" w:styleId="Rastertabel2-Accent4">
    <w:name w:val="Grid Table 2 Accent 4"/>
    <w:basedOn w:val="Standaardtabel"/>
    <w:uiPriority w:val="47"/>
    <w:semiHidden/>
    <w:rsid w:val="008F0F5B"/>
    <w:pPr>
      <w:spacing w:line="240" w:lineRule="auto"/>
    </w:pPr>
    <w:tblPr>
      <w:tblStyleRowBandSize w:val="1"/>
      <w:tblStyleColBandSize w:val="1"/>
      <w:tblBorders>
        <w:top w:val="single" w:sz="2" w:space="0" w:color="50FFD2" w:themeColor="accent4" w:themeTint="99"/>
        <w:bottom w:val="single" w:sz="2" w:space="0" w:color="50FFD2" w:themeColor="accent4" w:themeTint="99"/>
        <w:insideH w:val="single" w:sz="2" w:space="0" w:color="50FFD2" w:themeColor="accent4" w:themeTint="99"/>
        <w:insideV w:val="single" w:sz="2" w:space="0" w:color="50FFD2" w:themeColor="accent4" w:themeTint="99"/>
      </w:tblBorders>
    </w:tblPr>
    <w:tblStylePr w:type="firstRow">
      <w:rPr>
        <w:b/>
        <w:bCs/>
      </w:rPr>
      <w:tblPr/>
      <w:tcPr>
        <w:tcBorders>
          <w:top w:val="nil"/>
          <w:bottom w:val="single" w:sz="12" w:space="0" w:color="50FFD2" w:themeColor="accent4" w:themeTint="99"/>
          <w:insideH w:val="nil"/>
          <w:insideV w:val="nil"/>
        </w:tcBorders>
        <w:shd w:val="clear" w:color="auto" w:fill="FFFFFF" w:themeFill="background1"/>
      </w:tcPr>
    </w:tblStylePr>
    <w:tblStylePr w:type="lastRow">
      <w:rPr>
        <w:b/>
        <w:bCs/>
      </w:rPr>
      <w:tblPr/>
      <w:tcPr>
        <w:tcBorders>
          <w:top w:val="double" w:sz="2" w:space="0" w:color="50FFD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FFF0" w:themeFill="accent4" w:themeFillTint="33"/>
      </w:tcPr>
    </w:tblStylePr>
    <w:tblStylePr w:type="band1Horz">
      <w:tblPr/>
      <w:tcPr>
        <w:shd w:val="clear" w:color="auto" w:fill="C4FFF0" w:themeFill="accent4" w:themeFillTint="33"/>
      </w:tcPr>
    </w:tblStylePr>
  </w:style>
  <w:style w:type="table" w:styleId="Rastertabel2-Accent5">
    <w:name w:val="Grid Table 2 Accent 5"/>
    <w:basedOn w:val="Standaardtabel"/>
    <w:uiPriority w:val="47"/>
    <w:semiHidden/>
    <w:rsid w:val="008F0F5B"/>
    <w:pPr>
      <w:spacing w:line="240" w:lineRule="auto"/>
    </w:pPr>
    <w:tblPr>
      <w:tblStyleRowBandSize w:val="1"/>
      <w:tblStyleColBandSize w:val="1"/>
      <w:tblBorders>
        <w:top w:val="single" w:sz="2" w:space="0" w:color="BEBFC1" w:themeColor="accent5" w:themeTint="99"/>
        <w:bottom w:val="single" w:sz="2" w:space="0" w:color="BEBFC1" w:themeColor="accent5" w:themeTint="99"/>
        <w:insideH w:val="single" w:sz="2" w:space="0" w:color="BEBFC1" w:themeColor="accent5" w:themeTint="99"/>
        <w:insideV w:val="single" w:sz="2" w:space="0" w:color="BEBFC1" w:themeColor="accent5" w:themeTint="99"/>
      </w:tblBorders>
    </w:tblPr>
    <w:tblStylePr w:type="firstRow">
      <w:rPr>
        <w:b/>
        <w:bCs/>
      </w:rPr>
      <w:tblPr/>
      <w:tcPr>
        <w:tcBorders>
          <w:top w:val="nil"/>
          <w:bottom w:val="single" w:sz="12" w:space="0" w:color="BEBFC1" w:themeColor="accent5" w:themeTint="99"/>
          <w:insideH w:val="nil"/>
          <w:insideV w:val="nil"/>
        </w:tcBorders>
        <w:shd w:val="clear" w:color="auto" w:fill="FFFFFF" w:themeFill="background1"/>
      </w:tcPr>
    </w:tblStylePr>
    <w:tblStylePr w:type="lastRow">
      <w:rPr>
        <w:b/>
        <w:bCs/>
      </w:rPr>
      <w:tblPr/>
      <w:tcPr>
        <w:tcBorders>
          <w:top w:val="double" w:sz="2" w:space="0" w:color="BEBFC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9EA" w:themeFill="accent5" w:themeFillTint="33"/>
      </w:tcPr>
    </w:tblStylePr>
    <w:tblStylePr w:type="band1Horz">
      <w:tblPr/>
      <w:tcPr>
        <w:shd w:val="clear" w:color="auto" w:fill="E9E9EA" w:themeFill="accent5" w:themeFillTint="33"/>
      </w:tcPr>
    </w:tblStylePr>
  </w:style>
  <w:style w:type="table" w:styleId="Rastertabel2-Accent6">
    <w:name w:val="Grid Table 2 Accent 6"/>
    <w:basedOn w:val="Standaardtabel"/>
    <w:uiPriority w:val="47"/>
    <w:semiHidden/>
    <w:rsid w:val="008F0F5B"/>
    <w:pPr>
      <w:spacing w:line="240" w:lineRule="auto"/>
    </w:pPr>
    <w:tblPr>
      <w:tblStyleRowBandSize w:val="1"/>
      <w:tblStyleColBandSize w:val="1"/>
      <w:tblBorders>
        <w:top w:val="single" w:sz="2" w:space="0" w:color="E3E4E5" w:themeColor="accent6" w:themeTint="99"/>
        <w:bottom w:val="single" w:sz="2" w:space="0" w:color="E3E4E5" w:themeColor="accent6" w:themeTint="99"/>
        <w:insideH w:val="single" w:sz="2" w:space="0" w:color="E3E4E5" w:themeColor="accent6" w:themeTint="99"/>
        <w:insideV w:val="single" w:sz="2" w:space="0" w:color="E3E4E5" w:themeColor="accent6" w:themeTint="99"/>
      </w:tblBorders>
    </w:tblPr>
    <w:tblStylePr w:type="firstRow">
      <w:rPr>
        <w:b/>
        <w:bCs/>
      </w:rPr>
      <w:tblPr/>
      <w:tcPr>
        <w:tcBorders>
          <w:top w:val="nil"/>
          <w:bottom w:val="single" w:sz="12" w:space="0" w:color="E3E4E5" w:themeColor="accent6" w:themeTint="99"/>
          <w:insideH w:val="nil"/>
          <w:insideV w:val="nil"/>
        </w:tcBorders>
        <w:shd w:val="clear" w:color="auto" w:fill="FFFFFF" w:themeFill="background1"/>
      </w:tcPr>
    </w:tblStylePr>
    <w:tblStylePr w:type="lastRow">
      <w:rPr>
        <w:b/>
        <w:bCs/>
      </w:rPr>
      <w:tblPr/>
      <w:tcPr>
        <w:tcBorders>
          <w:top w:val="double" w:sz="2" w:space="0" w:color="E3E4E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6F6" w:themeFill="accent6" w:themeFillTint="33"/>
      </w:tcPr>
    </w:tblStylePr>
    <w:tblStylePr w:type="band1Horz">
      <w:tblPr/>
      <w:tcPr>
        <w:shd w:val="clear" w:color="auto" w:fill="F5F6F6" w:themeFill="accent6" w:themeFillTint="33"/>
      </w:tcPr>
    </w:tblStylePr>
  </w:style>
  <w:style w:type="table" w:styleId="Rastertabel3">
    <w:name w:val="Grid Table 3"/>
    <w:basedOn w:val="Standaardtabel"/>
    <w:uiPriority w:val="48"/>
    <w:semiHidden/>
    <w:rsid w:val="008F0F5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semiHidden/>
    <w:rsid w:val="008F0F5B"/>
    <w:pPr>
      <w:spacing w:line="240" w:lineRule="auto"/>
    </w:pPr>
    <w:tblPr>
      <w:tblStyleRowBandSize w:val="1"/>
      <w:tblStyleColBandSize w:val="1"/>
      <w:tblBorders>
        <w:top w:val="single" w:sz="4" w:space="0" w:color="D4B9ED" w:themeColor="accent1" w:themeTint="99"/>
        <w:left w:val="single" w:sz="4" w:space="0" w:color="D4B9ED" w:themeColor="accent1" w:themeTint="99"/>
        <w:bottom w:val="single" w:sz="4" w:space="0" w:color="D4B9ED" w:themeColor="accent1" w:themeTint="99"/>
        <w:right w:val="single" w:sz="4" w:space="0" w:color="D4B9ED" w:themeColor="accent1" w:themeTint="99"/>
        <w:insideH w:val="single" w:sz="4" w:space="0" w:color="D4B9ED" w:themeColor="accent1" w:themeTint="99"/>
        <w:insideV w:val="single" w:sz="4" w:space="0" w:color="D4B9E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7F9" w:themeFill="accent1" w:themeFillTint="33"/>
      </w:tcPr>
    </w:tblStylePr>
    <w:tblStylePr w:type="band1Horz">
      <w:tblPr/>
      <w:tcPr>
        <w:shd w:val="clear" w:color="auto" w:fill="F0E7F9" w:themeFill="accent1" w:themeFillTint="33"/>
      </w:tcPr>
    </w:tblStylePr>
    <w:tblStylePr w:type="neCell">
      <w:tblPr/>
      <w:tcPr>
        <w:tcBorders>
          <w:bottom w:val="single" w:sz="4" w:space="0" w:color="D4B9ED" w:themeColor="accent1" w:themeTint="99"/>
        </w:tcBorders>
      </w:tcPr>
    </w:tblStylePr>
    <w:tblStylePr w:type="nwCell">
      <w:tblPr/>
      <w:tcPr>
        <w:tcBorders>
          <w:bottom w:val="single" w:sz="4" w:space="0" w:color="D4B9ED" w:themeColor="accent1" w:themeTint="99"/>
        </w:tcBorders>
      </w:tcPr>
    </w:tblStylePr>
    <w:tblStylePr w:type="seCell">
      <w:tblPr/>
      <w:tcPr>
        <w:tcBorders>
          <w:top w:val="single" w:sz="4" w:space="0" w:color="D4B9ED" w:themeColor="accent1" w:themeTint="99"/>
        </w:tcBorders>
      </w:tcPr>
    </w:tblStylePr>
    <w:tblStylePr w:type="swCell">
      <w:tblPr/>
      <w:tcPr>
        <w:tcBorders>
          <w:top w:val="single" w:sz="4" w:space="0" w:color="D4B9ED" w:themeColor="accent1" w:themeTint="99"/>
        </w:tcBorders>
      </w:tcPr>
    </w:tblStylePr>
  </w:style>
  <w:style w:type="table" w:styleId="Rastertabel3-Accent2">
    <w:name w:val="Grid Table 3 Accent 2"/>
    <w:basedOn w:val="Standaardtabel"/>
    <w:uiPriority w:val="48"/>
    <w:semiHidden/>
    <w:rsid w:val="008F0F5B"/>
    <w:pPr>
      <w:spacing w:line="240" w:lineRule="auto"/>
    </w:pPr>
    <w:tblPr>
      <w:tblStyleRowBandSize w:val="1"/>
      <w:tblStyleColBandSize w:val="1"/>
      <w:tblBorders>
        <w:top w:val="single" w:sz="4" w:space="0" w:color="FFCB7F" w:themeColor="accent2" w:themeTint="99"/>
        <w:left w:val="single" w:sz="4" w:space="0" w:color="FFCB7F" w:themeColor="accent2" w:themeTint="99"/>
        <w:bottom w:val="single" w:sz="4" w:space="0" w:color="FFCB7F" w:themeColor="accent2" w:themeTint="99"/>
        <w:right w:val="single" w:sz="4" w:space="0" w:color="FFCB7F" w:themeColor="accent2" w:themeTint="99"/>
        <w:insideH w:val="single" w:sz="4" w:space="0" w:color="FFCB7F" w:themeColor="accent2" w:themeTint="99"/>
        <w:insideV w:val="single" w:sz="4" w:space="0" w:color="FFCB7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DD4" w:themeFill="accent2" w:themeFillTint="33"/>
      </w:tcPr>
    </w:tblStylePr>
    <w:tblStylePr w:type="band1Horz">
      <w:tblPr/>
      <w:tcPr>
        <w:shd w:val="clear" w:color="auto" w:fill="FFEDD4" w:themeFill="accent2" w:themeFillTint="33"/>
      </w:tcPr>
    </w:tblStylePr>
    <w:tblStylePr w:type="neCell">
      <w:tblPr/>
      <w:tcPr>
        <w:tcBorders>
          <w:bottom w:val="single" w:sz="4" w:space="0" w:color="FFCB7F" w:themeColor="accent2" w:themeTint="99"/>
        </w:tcBorders>
      </w:tcPr>
    </w:tblStylePr>
    <w:tblStylePr w:type="nwCell">
      <w:tblPr/>
      <w:tcPr>
        <w:tcBorders>
          <w:bottom w:val="single" w:sz="4" w:space="0" w:color="FFCB7F" w:themeColor="accent2" w:themeTint="99"/>
        </w:tcBorders>
      </w:tcPr>
    </w:tblStylePr>
    <w:tblStylePr w:type="seCell">
      <w:tblPr/>
      <w:tcPr>
        <w:tcBorders>
          <w:top w:val="single" w:sz="4" w:space="0" w:color="FFCB7F" w:themeColor="accent2" w:themeTint="99"/>
        </w:tcBorders>
      </w:tcPr>
    </w:tblStylePr>
    <w:tblStylePr w:type="swCell">
      <w:tblPr/>
      <w:tcPr>
        <w:tcBorders>
          <w:top w:val="single" w:sz="4" w:space="0" w:color="FFCB7F" w:themeColor="accent2" w:themeTint="99"/>
        </w:tcBorders>
      </w:tcPr>
    </w:tblStylePr>
  </w:style>
  <w:style w:type="table" w:styleId="Rastertabel3-Accent3">
    <w:name w:val="Grid Table 3 Accent 3"/>
    <w:basedOn w:val="Standaardtabel"/>
    <w:uiPriority w:val="48"/>
    <w:semiHidden/>
    <w:rsid w:val="008F0F5B"/>
    <w:pPr>
      <w:spacing w:line="240" w:lineRule="auto"/>
    </w:pPr>
    <w:tblPr>
      <w:tblStyleRowBandSize w:val="1"/>
      <w:tblStyleColBandSize w:val="1"/>
      <w:tblBorders>
        <w:top w:val="single" w:sz="4" w:space="0" w:color="54E8FF" w:themeColor="accent3" w:themeTint="99"/>
        <w:left w:val="single" w:sz="4" w:space="0" w:color="54E8FF" w:themeColor="accent3" w:themeTint="99"/>
        <w:bottom w:val="single" w:sz="4" w:space="0" w:color="54E8FF" w:themeColor="accent3" w:themeTint="99"/>
        <w:right w:val="single" w:sz="4" w:space="0" w:color="54E8FF" w:themeColor="accent3" w:themeTint="99"/>
        <w:insideH w:val="single" w:sz="4" w:space="0" w:color="54E8FF" w:themeColor="accent3" w:themeTint="99"/>
        <w:insideV w:val="single" w:sz="4" w:space="0" w:color="54E8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7FF" w:themeFill="accent3" w:themeFillTint="33"/>
      </w:tcPr>
    </w:tblStylePr>
    <w:tblStylePr w:type="band1Horz">
      <w:tblPr/>
      <w:tcPr>
        <w:shd w:val="clear" w:color="auto" w:fill="C6F7FF" w:themeFill="accent3" w:themeFillTint="33"/>
      </w:tcPr>
    </w:tblStylePr>
    <w:tblStylePr w:type="neCell">
      <w:tblPr/>
      <w:tcPr>
        <w:tcBorders>
          <w:bottom w:val="single" w:sz="4" w:space="0" w:color="54E8FF" w:themeColor="accent3" w:themeTint="99"/>
        </w:tcBorders>
      </w:tcPr>
    </w:tblStylePr>
    <w:tblStylePr w:type="nwCell">
      <w:tblPr/>
      <w:tcPr>
        <w:tcBorders>
          <w:bottom w:val="single" w:sz="4" w:space="0" w:color="54E8FF" w:themeColor="accent3" w:themeTint="99"/>
        </w:tcBorders>
      </w:tcPr>
    </w:tblStylePr>
    <w:tblStylePr w:type="seCell">
      <w:tblPr/>
      <w:tcPr>
        <w:tcBorders>
          <w:top w:val="single" w:sz="4" w:space="0" w:color="54E8FF" w:themeColor="accent3" w:themeTint="99"/>
        </w:tcBorders>
      </w:tcPr>
    </w:tblStylePr>
    <w:tblStylePr w:type="swCell">
      <w:tblPr/>
      <w:tcPr>
        <w:tcBorders>
          <w:top w:val="single" w:sz="4" w:space="0" w:color="54E8FF" w:themeColor="accent3" w:themeTint="99"/>
        </w:tcBorders>
      </w:tcPr>
    </w:tblStylePr>
  </w:style>
  <w:style w:type="table" w:styleId="Rastertabel3-Accent4">
    <w:name w:val="Grid Table 3 Accent 4"/>
    <w:basedOn w:val="Standaardtabel"/>
    <w:uiPriority w:val="48"/>
    <w:semiHidden/>
    <w:rsid w:val="008F0F5B"/>
    <w:pPr>
      <w:spacing w:line="240" w:lineRule="auto"/>
    </w:pPr>
    <w:tblPr>
      <w:tblStyleRowBandSize w:val="1"/>
      <w:tblStyleColBandSize w:val="1"/>
      <w:tblBorders>
        <w:top w:val="single" w:sz="4" w:space="0" w:color="50FFD2" w:themeColor="accent4" w:themeTint="99"/>
        <w:left w:val="single" w:sz="4" w:space="0" w:color="50FFD2" w:themeColor="accent4" w:themeTint="99"/>
        <w:bottom w:val="single" w:sz="4" w:space="0" w:color="50FFD2" w:themeColor="accent4" w:themeTint="99"/>
        <w:right w:val="single" w:sz="4" w:space="0" w:color="50FFD2" w:themeColor="accent4" w:themeTint="99"/>
        <w:insideH w:val="single" w:sz="4" w:space="0" w:color="50FFD2" w:themeColor="accent4" w:themeTint="99"/>
        <w:insideV w:val="single" w:sz="4" w:space="0" w:color="50FF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FF0" w:themeFill="accent4" w:themeFillTint="33"/>
      </w:tcPr>
    </w:tblStylePr>
    <w:tblStylePr w:type="band1Horz">
      <w:tblPr/>
      <w:tcPr>
        <w:shd w:val="clear" w:color="auto" w:fill="C4FFF0" w:themeFill="accent4" w:themeFillTint="33"/>
      </w:tcPr>
    </w:tblStylePr>
    <w:tblStylePr w:type="neCell">
      <w:tblPr/>
      <w:tcPr>
        <w:tcBorders>
          <w:bottom w:val="single" w:sz="4" w:space="0" w:color="50FFD2" w:themeColor="accent4" w:themeTint="99"/>
        </w:tcBorders>
      </w:tcPr>
    </w:tblStylePr>
    <w:tblStylePr w:type="nwCell">
      <w:tblPr/>
      <w:tcPr>
        <w:tcBorders>
          <w:bottom w:val="single" w:sz="4" w:space="0" w:color="50FFD2" w:themeColor="accent4" w:themeTint="99"/>
        </w:tcBorders>
      </w:tcPr>
    </w:tblStylePr>
    <w:tblStylePr w:type="seCell">
      <w:tblPr/>
      <w:tcPr>
        <w:tcBorders>
          <w:top w:val="single" w:sz="4" w:space="0" w:color="50FFD2" w:themeColor="accent4" w:themeTint="99"/>
        </w:tcBorders>
      </w:tcPr>
    </w:tblStylePr>
    <w:tblStylePr w:type="swCell">
      <w:tblPr/>
      <w:tcPr>
        <w:tcBorders>
          <w:top w:val="single" w:sz="4" w:space="0" w:color="50FFD2" w:themeColor="accent4" w:themeTint="99"/>
        </w:tcBorders>
      </w:tcPr>
    </w:tblStylePr>
  </w:style>
  <w:style w:type="table" w:styleId="Rastertabel3-Accent5">
    <w:name w:val="Grid Table 3 Accent 5"/>
    <w:basedOn w:val="Standaardtabel"/>
    <w:uiPriority w:val="48"/>
    <w:semiHidden/>
    <w:rsid w:val="008F0F5B"/>
    <w:pPr>
      <w:spacing w:line="240" w:lineRule="auto"/>
    </w:pPr>
    <w:tblPr>
      <w:tblStyleRowBandSize w:val="1"/>
      <w:tblStyleColBandSize w:val="1"/>
      <w:tblBorders>
        <w:top w:val="single" w:sz="4" w:space="0" w:color="BEBFC1" w:themeColor="accent5" w:themeTint="99"/>
        <w:left w:val="single" w:sz="4" w:space="0" w:color="BEBFC1" w:themeColor="accent5" w:themeTint="99"/>
        <w:bottom w:val="single" w:sz="4" w:space="0" w:color="BEBFC1" w:themeColor="accent5" w:themeTint="99"/>
        <w:right w:val="single" w:sz="4" w:space="0" w:color="BEBFC1" w:themeColor="accent5" w:themeTint="99"/>
        <w:insideH w:val="single" w:sz="4" w:space="0" w:color="BEBFC1" w:themeColor="accent5" w:themeTint="99"/>
        <w:insideV w:val="single" w:sz="4" w:space="0" w:color="BEBFC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9EA" w:themeFill="accent5" w:themeFillTint="33"/>
      </w:tcPr>
    </w:tblStylePr>
    <w:tblStylePr w:type="band1Horz">
      <w:tblPr/>
      <w:tcPr>
        <w:shd w:val="clear" w:color="auto" w:fill="E9E9EA" w:themeFill="accent5" w:themeFillTint="33"/>
      </w:tcPr>
    </w:tblStylePr>
    <w:tblStylePr w:type="neCell">
      <w:tblPr/>
      <w:tcPr>
        <w:tcBorders>
          <w:bottom w:val="single" w:sz="4" w:space="0" w:color="BEBFC1" w:themeColor="accent5" w:themeTint="99"/>
        </w:tcBorders>
      </w:tcPr>
    </w:tblStylePr>
    <w:tblStylePr w:type="nwCell">
      <w:tblPr/>
      <w:tcPr>
        <w:tcBorders>
          <w:bottom w:val="single" w:sz="4" w:space="0" w:color="BEBFC1" w:themeColor="accent5" w:themeTint="99"/>
        </w:tcBorders>
      </w:tcPr>
    </w:tblStylePr>
    <w:tblStylePr w:type="seCell">
      <w:tblPr/>
      <w:tcPr>
        <w:tcBorders>
          <w:top w:val="single" w:sz="4" w:space="0" w:color="BEBFC1" w:themeColor="accent5" w:themeTint="99"/>
        </w:tcBorders>
      </w:tcPr>
    </w:tblStylePr>
    <w:tblStylePr w:type="swCell">
      <w:tblPr/>
      <w:tcPr>
        <w:tcBorders>
          <w:top w:val="single" w:sz="4" w:space="0" w:color="BEBFC1" w:themeColor="accent5" w:themeTint="99"/>
        </w:tcBorders>
      </w:tcPr>
    </w:tblStylePr>
  </w:style>
  <w:style w:type="table" w:styleId="Rastertabel3-Accent6">
    <w:name w:val="Grid Table 3 Accent 6"/>
    <w:basedOn w:val="Standaardtabel"/>
    <w:uiPriority w:val="48"/>
    <w:semiHidden/>
    <w:rsid w:val="008F0F5B"/>
    <w:pPr>
      <w:spacing w:line="240" w:lineRule="auto"/>
    </w:pPr>
    <w:tblPr>
      <w:tblStyleRowBandSize w:val="1"/>
      <w:tblStyleColBandSize w:val="1"/>
      <w:tblBorders>
        <w:top w:val="single" w:sz="4" w:space="0" w:color="E3E4E5" w:themeColor="accent6" w:themeTint="99"/>
        <w:left w:val="single" w:sz="4" w:space="0" w:color="E3E4E5" w:themeColor="accent6" w:themeTint="99"/>
        <w:bottom w:val="single" w:sz="4" w:space="0" w:color="E3E4E5" w:themeColor="accent6" w:themeTint="99"/>
        <w:right w:val="single" w:sz="4" w:space="0" w:color="E3E4E5" w:themeColor="accent6" w:themeTint="99"/>
        <w:insideH w:val="single" w:sz="4" w:space="0" w:color="E3E4E5" w:themeColor="accent6" w:themeTint="99"/>
        <w:insideV w:val="single" w:sz="4" w:space="0" w:color="E3E4E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6F6" w:themeFill="accent6" w:themeFillTint="33"/>
      </w:tcPr>
    </w:tblStylePr>
    <w:tblStylePr w:type="band1Horz">
      <w:tblPr/>
      <w:tcPr>
        <w:shd w:val="clear" w:color="auto" w:fill="F5F6F6" w:themeFill="accent6" w:themeFillTint="33"/>
      </w:tcPr>
    </w:tblStylePr>
    <w:tblStylePr w:type="neCell">
      <w:tblPr/>
      <w:tcPr>
        <w:tcBorders>
          <w:bottom w:val="single" w:sz="4" w:space="0" w:color="E3E4E5" w:themeColor="accent6" w:themeTint="99"/>
        </w:tcBorders>
      </w:tcPr>
    </w:tblStylePr>
    <w:tblStylePr w:type="nwCell">
      <w:tblPr/>
      <w:tcPr>
        <w:tcBorders>
          <w:bottom w:val="single" w:sz="4" w:space="0" w:color="E3E4E5" w:themeColor="accent6" w:themeTint="99"/>
        </w:tcBorders>
      </w:tcPr>
    </w:tblStylePr>
    <w:tblStylePr w:type="seCell">
      <w:tblPr/>
      <w:tcPr>
        <w:tcBorders>
          <w:top w:val="single" w:sz="4" w:space="0" w:color="E3E4E5" w:themeColor="accent6" w:themeTint="99"/>
        </w:tcBorders>
      </w:tcPr>
    </w:tblStylePr>
    <w:tblStylePr w:type="swCell">
      <w:tblPr/>
      <w:tcPr>
        <w:tcBorders>
          <w:top w:val="single" w:sz="4" w:space="0" w:color="E3E4E5" w:themeColor="accent6" w:themeTint="99"/>
        </w:tcBorders>
      </w:tcPr>
    </w:tblStylePr>
  </w:style>
  <w:style w:type="table" w:styleId="Rastertabel4">
    <w:name w:val="Grid Table 4"/>
    <w:basedOn w:val="Standaardtabel"/>
    <w:uiPriority w:val="49"/>
    <w:semiHidden/>
    <w:rsid w:val="008F0F5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semiHidden/>
    <w:rsid w:val="008F0F5B"/>
    <w:pPr>
      <w:spacing w:line="240" w:lineRule="auto"/>
    </w:pPr>
    <w:tblPr>
      <w:tblStyleRowBandSize w:val="1"/>
      <w:tblStyleColBandSize w:val="1"/>
      <w:tblBorders>
        <w:top w:val="single" w:sz="4" w:space="0" w:color="D4B9ED" w:themeColor="accent1" w:themeTint="99"/>
        <w:left w:val="single" w:sz="4" w:space="0" w:color="D4B9ED" w:themeColor="accent1" w:themeTint="99"/>
        <w:bottom w:val="single" w:sz="4" w:space="0" w:color="D4B9ED" w:themeColor="accent1" w:themeTint="99"/>
        <w:right w:val="single" w:sz="4" w:space="0" w:color="D4B9ED" w:themeColor="accent1" w:themeTint="99"/>
        <w:insideH w:val="single" w:sz="4" w:space="0" w:color="D4B9ED" w:themeColor="accent1" w:themeTint="99"/>
        <w:insideV w:val="single" w:sz="4" w:space="0" w:color="D4B9ED" w:themeColor="accent1" w:themeTint="99"/>
      </w:tblBorders>
    </w:tblPr>
    <w:tblStylePr w:type="firstRow">
      <w:rPr>
        <w:b/>
        <w:bCs/>
        <w:color w:val="FFFFFF" w:themeColor="background1"/>
      </w:rPr>
      <w:tblPr/>
      <w:tcPr>
        <w:tcBorders>
          <w:top w:val="single" w:sz="4" w:space="0" w:color="B88BE2" w:themeColor="accent1"/>
          <w:left w:val="single" w:sz="4" w:space="0" w:color="B88BE2" w:themeColor="accent1"/>
          <w:bottom w:val="single" w:sz="4" w:space="0" w:color="B88BE2" w:themeColor="accent1"/>
          <w:right w:val="single" w:sz="4" w:space="0" w:color="B88BE2" w:themeColor="accent1"/>
          <w:insideH w:val="nil"/>
          <w:insideV w:val="nil"/>
        </w:tcBorders>
        <w:shd w:val="clear" w:color="auto" w:fill="B88BE2" w:themeFill="accent1"/>
      </w:tcPr>
    </w:tblStylePr>
    <w:tblStylePr w:type="lastRow">
      <w:rPr>
        <w:b/>
        <w:bCs/>
      </w:rPr>
      <w:tblPr/>
      <w:tcPr>
        <w:tcBorders>
          <w:top w:val="double" w:sz="4" w:space="0" w:color="B88BE2" w:themeColor="accent1"/>
        </w:tcBorders>
      </w:tcPr>
    </w:tblStylePr>
    <w:tblStylePr w:type="firstCol">
      <w:rPr>
        <w:b/>
        <w:bCs/>
      </w:rPr>
    </w:tblStylePr>
    <w:tblStylePr w:type="lastCol">
      <w:rPr>
        <w:b/>
        <w:bCs/>
      </w:rPr>
    </w:tblStylePr>
    <w:tblStylePr w:type="band1Vert">
      <w:tblPr/>
      <w:tcPr>
        <w:shd w:val="clear" w:color="auto" w:fill="F0E7F9" w:themeFill="accent1" w:themeFillTint="33"/>
      </w:tcPr>
    </w:tblStylePr>
    <w:tblStylePr w:type="band1Horz">
      <w:tblPr/>
      <w:tcPr>
        <w:shd w:val="clear" w:color="auto" w:fill="F0E7F9" w:themeFill="accent1" w:themeFillTint="33"/>
      </w:tcPr>
    </w:tblStylePr>
  </w:style>
  <w:style w:type="table" w:styleId="Rastertabel4-Accent2">
    <w:name w:val="Grid Table 4 Accent 2"/>
    <w:basedOn w:val="Standaardtabel"/>
    <w:uiPriority w:val="49"/>
    <w:semiHidden/>
    <w:rsid w:val="008F0F5B"/>
    <w:pPr>
      <w:spacing w:line="240" w:lineRule="auto"/>
    </w:pPr>
    <w:tblPr>
      <w:tblStyleRowBandSize w:val="1"/>
      <w:tblStyleColBandSize w:val="1"/>
      <w:tblBorders>
        <w:top w:val="single" w:sz="4" w:space="0" w:color="FFCB7F" w:themeColor="accent2" w:themeTint="99"/>
        <w:left w:val="single" w:sz="4" w:space="0" w:color="FFCB7F" w:themeColor="accent2" w:themeTint="99"/>
        <w:bottom w:val="single" w:sz="4" w:space="0" w:color="FFCB7F" w:themeColor="accent2" w:themeTint="99"/>
        <w:right w:val="single" w:sz="4" w:space="0" w:color="FFCB7F" w:themeColor="accent2" w:themeTint="99"/>
        <w:insideH w:val="single" w:sz="4" w:space="0" w:color="FFCB7F" w:themeColor="accent2" w:themeTint="99"/>
        <w:insideV w:val="single" w:sz="4" w:space="0" w:color="FFCB7F" w:themeColor="accent2" w:themeTint="99"/>
      </w:tblBorders>
    </w:tblPr>
    <w:tblStylePr w:type="firstRow">
      <w:rPr>
        <w:b/>
        <w:bCs/>
        <w:color w:val="FFFFFF" w:themeColor="background1"/>
      </w:rPr>
      <w:tblPr/>
      <w:tcPr>
        <w:tcBorders>
          <w:top w:val="single" w:sz="4" w:space="0" w:color="FFAA2B" w:themeColor="accent2"/>
          <w:left w:val="single" w:sz="4" w:space="0" w:color="FFAA2B" w:themeColor="accent2"/>
          <w:bottom w:val="single" w:sz="4" w:space="0" w:color="FFAA2B" w:themeColor="accent2"/>
          <w:right w:val="single" w:sz="4" w:space="0" w:color="FFAA2B" w:themeColor="accent2"/>
          <w:insideH w:val="nil"/>
          <w:insideV w:val="nil"/>
        </w:tcBorders>
        <w:shd w:val="clear" w:color="auto" w:fill="FFAA2B" w:themeFill="accent2"/>
      </w:tcPr>
    </w:tblStylePr>
    <w:tblStylePr w:type="lastRow">
      <w:rPr>
        <w:b/>
        <w:bCs/>
      </w:rPr>
      <w:tblPr/>
      <w:tcPr>
        <w:tcBorders>
          <w:top w:val="double" w:sz="4" w:space="0" w:color="FFAA2B" w:themeColor="accent2"/>
        </w:tcBorders>
      </w:tcPr>
    </w:tblStylePr>
    <w:tblStylePr w:type="firstCol">
      <w:rPr>
        <w:b/>
        <w:bCs/>
      </w:rPr>
    </w:tblStylePr>
    <w:tblStylePr w:type="lastCol">
      <w:rPr>
        <w:b/>
        <w:bCs/>
      </w:rPr>
    </w:tblStylePr>
    <w:tblStylePr w:type="band1Vert">
      <w:tblPr/>
      <w:tcPr>
        <w:shd w:val="clear" w:color="auto" w:fill="FFEDD4" w:themeFill="accent2" w:themeFillTint="33"/>
      </w:tcPr>
    </w:tblStylePr>
    <w:tblStylePr w:type="band1Horz">
      <w:tblPr/>
      <w:tcPr>
        <w:shd w:val="clear" w:color="auto" w:fill="FFEDD4" w:themeFill="accent2" w:themeFillTint="33"/>
      </w:tcPr>
    </w:tblStylePr>
  </w:style>
  <w:style w:type="table" w:styleId="Rastertabel4-Accent3">
    <w:name w:val="Grid Table 4 Accent 3"/>
    <w:basedOn w:val="Standaardtabel"/>
    <w:uiPriority w:val="49"/>
    <w:semiHidden/>
    <w:rsid w:val="008F0F5B"/>
    <w:pPr>
      <w:spacing w:line="240" w:lineRule="auto"/>
    </w:pPr>
    <w:tblPr>
      <w:tblStyleRowBandSize w:val="1"/>
      <w:tblStyleColBandSize w:val="1"/>
      <w:tblBorders>
        <w:top w:val="single" w:sz="4" w:space="0" w:color="54E8FF" w:themeColor="accent3" w:themeTint="99"/>
        <w:left w:val="single" w:sz="4" w:space="0" w:color="54E8FF" w:themeColor="accent3" w:themeTint="99"/>
        <w:bottom w:val="single" w:sz="4" w:space="0" w:color="54E8FF" w:themeColor="accent3" w:themeTint="99"/>
        <w:right w:val="single" w:sz="4" w:space="0" w:color="54E8FF" w:themeColor="accent3" w:themeTint="99"/>
        <w:insideH w:val="single" w:sz="4" w:space="0" w:color="54E8FF" w:themeColor="accent3" w:themeTint="99"/>
        <w:insideV w:val="single" w:sz="4" w:space="0" w:color="54E8FF" w:themeColor="accent3" w:themeTint="99"/>
      </w:tblBorders>
    </w:tblPr>
    <w:tblStylePr w:type="firstRow">
      <w:rPr>
        <w:b/>
        <w:bCs/>
        <w:color w:val="FFFFFF" w:themeColor="background1"/>
      </w:rPr>
      <w:tblPr/>
      <w:tcPr>
        <w:tcBorders>
          <w:top w:val="single" w:sz="4" w:space="0" w:color="00C4E1" w:themeColor="accent3"/>
          <w:left w:val="single" w:sz="4" w:space="0" w:color="00C4E1" w:themeColor="accent3"/>
          <w:bottom w:val="single" w:sz="4" w:space="0" w:color="00C4E1" w:themeColor="accent3"/>
          <w:right w:val="single" w:sz="4" w:space="0" w:color="00C4E1" w:themeColor="accent3"/>
          <w:insideH w:val="nil"/>
          <w:insideV w:val="nil"/>
        </w:tcBorders>
        <w:shd w:val="clear" w:color="auto" w:fill="00C4E1" w:themeFill="accent3"/>
      </w:tcPr>
    </w:tblStylePr>
    <w:tblStylePr w:type="lastRow">
      <w:rPr>
        <w:b/>
        <w:bCs/>
      </w:rPr>
      <w:tblPr/>
      <w:tcPr>
        <w:tcBorders>
          <w:top w:val="double" w:sz="4" w:space="0" w:color="00C4E1" w:themeColor="accent3"/>
        </w:tcBorders>
      </w:tcPr>
    </w:tblStylePr>
    <w:tblStylePr w:type="firstCol">
      <w:rPr>
        <w:b/>
        <w:bCs/>
      </w:rPr>
    </w:tblStylePr>
    <w:tblStylePr w:type="lastCol">
      <w:rPr>
        <w:b/>
        <w:bCs/>
      </w:rPr>
    </w:tblStylePr>
    <w:tblStylePr w:type="band1Vert">
      <w:tblPr/>
      <w:tcPr>
        <w:shd w:val="clear" w:color="auto" w:fill="C6F7FF" w:themeFill="accent3" w:themeFillTint="33"/>
      </w:tcPr>
    </w:tblStylePr>
    <w:tblStylePr w:type="band1Horz">
      <w:tblPr/>
      <w:tcPr>
        <w:shd w:val="clear" w:color="auto" w:fill="C6F7FF" w:themeFill="accent3" w:themeFillTint="33"/>
      </w:tcPr>
    </w:tblStylePr>
  </w:style>
  <w:style w:type="table" w:styleId="Rastertabel4-Accent4">
    <w:name w:val="Grid Table 4 Accent 4"/>
    <w:basedOn w:val="Standaardtabel"/>
    <w:uiPriority w:val="49"/>
    <w:semiHidden/>
    <w:rsid w:val="008F0F5B"/>
    <w:pPr>
      <w:spacing w:line="240" w:lineRule="auto"/>
    </w:pPr>
    <w:tblPr>
      <w:tblStyleRowBandSize w:val="1"/>
      <w:tblStyleColBandSize w:val="1"/>
      <w:tblBorders>
        <w:top w:val="single" w:sz="4" w:space="0" w:color="50FFD2" w:themeColor="accent4" w:themeTint="99"/>
        <w:left w:val="single" w:sz="4" w:space="0" w:color="50FFD2" w:themeColor="accent4" w:themeTint="99"/>
        <w:bottom w:val="single" w:sz="4" w:space="0" w:color="50FFD2" w:themeColor="accent4" w:themeTint="99"/>
        <w:right w:val="single" w:sz="4" w:space="0" w:color="50FFD2" w:themeColor="accent4" w:themeTint="99"/>
        <w:insideH w:val="single" w:sz="4" w:space="0" w:color="50FFD2" w:themeColor="accent4" w:themeTint="99"/>
        <w:insideV w:val="single" w:sz="4" w:space="0" w:color="50FFD2" w:themeColor="accent4" w:themeTint="99"/>
      </w:tblBorders>
    </w:tblPr>
    <w:tblStylePr w:type="firstRow">
      <w:rPr>
        <w:b/>
        <w:bCs/>
        <w:color w:val="FFFFFF" w:themeColor="background1"/>
      </w:rPr>
      <w:tblPr/>
      <w:tcPr>
        <w:tcBorders>
          <w:top w:val="single" w:sz="4" w:space="0" w:color="00DBA4" w:themeColor="accent4"/>
          <w:left w:val="single" w:sz="4" w:space="0" w:color="00DBA4" w:themeColor="accent4"/>
          <w:bottom w:val="single" w:sz="4" w:space="0" w:color="00DBA4" w:themeColor="accent4"/>
          <w:right w:val="single" w:sz="4" w:space="0" w:color="00DBA4" w:themeColor="accent4"/>
          <w:insideH w:val="nil"/>
          <w:insideV w:val="nil"/>
        </w:tcBorders>
        <w:shd w:val="clear" w:color="auto" w:fill="00DBA4" w:themeFill="accent4"/>
      </w:tcPr>
    </w:tblStylePr>
    <w:tblStylePr w:type="lastRow">
      <w:rPr>
        <w:b/>
        <w:bCs/>
      </w:rPr>
      <w:tblPr/>
      <w:tcPr>
        <w:tcBorders>
          <w:top w:val="double" w:sz="4" w:space="0" w:color="00DBA4" w:themeColor="accent4"/>
        </w:tcBorders>
      </w:tcPr>
    </w:tblStylePr>
    <w:tblStylePr w:type="firstCol">
      <w:rPr>
        <w:b/>
        <w:bCs/>
      </w:rPr>
    </w:tblStylePr>
    <w:tblStylePr w:type="lastCol">
      <w:rPr>
        <w:b/>
        <w:bCs/>
      </w:rPr>
    </w:tblStylePr>
    <w:tblStylePr w:type="band1Vert">
      <w:tblPr/>
      <w:tcPr>
        <w:shd w:val="clear" w:color="auto" w:fill="C4FFF0" w:themeFill="accent4" w:themeFillTint="33"/>
      </w:tcPr>
    </w:tblStylePr>
    <w:tblStylePr w:type="band1Horz">
      <w:tblPr/>
      <w:tcPr>
        <w:shd w:val="clear" w:color="auto" w:fill="C4FFF0" w:themeFill="accent4" w:themeFillTint="33"/>
      </w:tcPr>
    </w:tblStylePr>
  </w:style>
  <w:style w:type="table" w:styleId="Rastertabel4-Accent5">
    <w:name w:val="Grid Table 4 Accent 5"/>
    <w:basedOn w:val="Standaardtabel"/>
    <w:uiPriority w:val="49"/>
    <w:semiHidden/>
    <w:rsid w:val="008F0F5B"/>
    <w:pPr>
      <w:spacing w:line="240" w:lineRule="auto"/>
    </w:pPr>
    <w:tblPr>
      <w:tblStyleRowBandSize w:val="1"/>
      <w:tblStyleColBandSize w:val="1"/>
      <w:tblBorders>
        <w:top w:val="single" w:sz="4" w:space="0" w:color="BEBFC1" w:themeColor="accent5" w:themeTint="99"/>
        <w:left w:val="single" w:sz="4" w:space="0" w:color="BEBFC1" w:themeColor="accent5" w:themeTint="99"/>
        <w:bottom w:val="single" w:sz="4" w:space="0" w:color="BEBFC1" w:themeColor="accent5" w:themeTint="99"/>
        <w:right w:val="single" w:sz="4" w:space="0" w:color="BEBFC1" w:themeColor="accent5" w:themeTint="99"/>
        <w:insideH w:val="single" w:sz="4" w:space="0" w:color="BEBFC1" w:themeColor="accent5" w:themeTint="99"/>
        <w:insideV w:val="single" w:sz="4" w:space="0" w:color="BEBFC1" w:themeColor="accent5" w:themeTint="99"/>
      </w:tblBorders>
    </w:tblPr>
    <w:tblStylePr w:type="firstRow">
      <w:rPr>
        <w:b/>
        <w:bCs/>
        <w:color w:val="FFFFFF" w:themeColor="background1"/>
      </w:rPr>
      <w:tblPr/>
      <w:tcPr>
        <w:tcBorders>
          <w:top w:val="single" w:sz="4" w:space="0" w:color="949599" w:themeColor="accent5"/>
          <w:left w:val="single" w:sz="4" w:space="0" w:color="949599" w:themeColor="accent5"/>
          <w:bottom w:val="single" w:sz="4" w:space="0" w:color="949599" w:themeColor="accent5"/>
          <w:right w:val="single" w:sz="4" w:space="0" w:color="949599" w:themeColor="accent5"/>
          <w:insideH w:val="nil"/>
          <w:insideV w:val="nil"/>
        </w:tcBorders>
        <w:shd w:val="clear" w:color="auto" w:fill="949599" w:themeFill="accent5"/>
      </w:tcPr>
    </w:tblStylePr>
    <w:tblStylePr w:type="lastRow">
      <w:rPr>
        <w:b/>
        <w:bCs/>
      </w:rPr>
      <w:tblPr/>
      <w:tcPr>
        <w:tcBorders>
          <w:top w:val="double" w:sz="4" w:space="0" w:color="949599" w:themeColor="accent5"/>
        </w:tcBorders>
      </w:tcPr>
    </w:tblStylePr>
    <w:tblStylePr w:type="firstCol">
      <w:rPr>
        <w:b/>
        <w:bCs/>
      </w:rPr>
    </w:tblStylePr>
    <w:tblStylePr w:type="lastCol">
      <w:rPr>
        <w:b/>
        <w:bCs/>
      </w:rPr>
    </w:tblStylePr>
    <w:tblStylePr w:type="band1Vert">
      <w:tblPr/>
      <w:tcPr>
        <w:shd w:val="clear" w:color="auto" w:fill="E9E9EA" w:themeFill="accent5" w:themeFillTint="33"/>
      </w:tcPr>
    </w:tblStylePr>
    <w:tblStylePr w:type="band1Horz">
      <w:tblPr/>
      <w:tcPr>
        <w:shd w:val="clear" w:color="auto" w:fill="E9E9EA" w:themeFill="accent5" w:themeFillTint="33"/>
      </w:tcPr>
    </w:tblStylePr>
  </w:style>
  <w:style w:type="table" w:styleId="Rastertabel4-Accent6">
    <w:name w:val="Grid Table 4 Accent 6"/>
    <w:basedOn w:val="Standaardtabel"/>
    <w:uiPriority w:val="49"/>
    <w:semiHidden/>
    <w:rsid w:val="008F0F5B"/>
    <w:pPr>
      <w:spacing w:line="240" w:lineRule="auto"/>
    </w:pPr>
    <w:tblPr>
      <w:tblStyleRowBandSize w:val="1"/>
      <w:tblStyleColBandSize w:val="1"/>
      <w:tblBorders>
        <w:top w:val="single" w:sz="4" w:space="0" w:color="E3E4E5" w:themeColor="accent6" w:themeTint="99"/>
        <w:left w:val="single" w:sz="4" w:space="0" w:color="E3E4E5" w:themeColor="accent6" w:themeTint="99"/>
        <w:bottom w:val="single" w:sz="4" w:space="0" w:color="E3E4E5" w:themeColor="accent6" w:themeTint="99"/>
        <w:right w:val="single" w:sz="4" w:space="0" w:color="E3E4E5" w:themeColor="accent6" w:themeTint="99"/>
        <w:insideH w:val="single" w:sz="4" w:space="0" w:color="E3E4E5" w:themeColor="accent6" w:themeTint="99"/>
        <w:insideV w:val="single" w:sz="4" w:space="0" w:color="E3E4E5" w:themeColor="accent6" w:themeTint="99"/>
      </w:tblBorders>
    </w:tblPr>
    <w:tblStylePr w:type="firstRow">
      <w:rPr>
        <w:b/>
        <w:bCs/>
        <w:color w:val="FFFFFF" w:themeColor="background1"/>
      </w:rPr>
      <w:tblPr/>
      <w:tcPr>
        <w:tcBorders>
          <w:top w:val="single" w:sz="4" w:space="0" w:color="D2D3D5" w:themeColor="accent6"/>
          <w:left w:val="single" w:sz="4" w:space="0" w:color="D2D3D5" w:themeColor="accent6"/>
          <w:bottom w:val="single" w:sz="4" w:space="0" w:color="D2D3D5" w:themeColor="accent6"/>
          <w:right w:val="single" w:sz="4" w:space="0" w:color="D2D3D5" w:themeColor="accent6"/>
          <w:insideH w:val="nil"/>
          <w:insideV w:val="nil"/>
        </w:tcBorders>
        <w:shd w:val="clear" w:color="auto" w:fill="D2D3D5" w:themeFill="accent6"/>
      </w:tcPr>
    </w:tblStylePr>
    <w:tblStylePr w:type="lastRow">
      <w:rPr>
        <w:b/>
        <w:bCs/>
      </w:rPr>
      <w:tblPr/>
      <w:tcPr>
        <w:tcBorders>
          <w:top w:val="double" w:sz="4" w:space="0" w:color="D2D3D5" w:themeColor="accent6"/>
        </w:tcBorders>
      </w:tcPr>
    </w:tblStylePr>
    <w:tblStylePr w:type="firstCol">
      <w:rPr>
        <w:b/>
        <w:bCs/>
      </w:rPr>
    </w:tblStylePr>
    <w:tblStylePr w:type="lastCol">
      <w:rPr>
        <w:b/>
        <w:bCs/>
      </w:rPr>
    </w:tblStylePr>
    <w:tblStylePr w:type="band1Vert">
      <w:tblPr/>
      <w:tcPr>
        <w:shd w:val="clear" w:color="auto" w:fill="F5F6F6" w:themeFill="accent6" w:themeFillTint="33"/>
      </w:tcPr>
    </w:tblStylePr>
    <w:tblStylePr w:type="band1Horz">
      <w:tblPr/>
      <w:tcPr>
        <w:shd w:val="clear" w:color="auto" w:fill="F5F6F6" w:themeFill="accent6" w:themeFillTint="33"/>
      </w:tcPr>
    </w:tblStylePr>
  </w:style>
  <w:style w:type="table" w:styleId="Rastertabel5donker">
    <w:name w:val="Grid Table 5 Dark"/>
    <w:basedOn w:val="Standaardtabel"/>
    <w:uiPriority w:val="50"/>
    <w:semiHidden/>
    <w:rsid w:val="008F0F5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semiHidden/>
    <w:rsid w:val="008F0F5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7F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8BE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8BE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8BE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8BE2" w:themeFill="accent1"/>
      </w:tcPr>
    </w:tblStylePr>
    <w:tblStylePr w:type="band1Vert">
      <w:tblPr/>
      <w:tcPr>
        <w:shd w:val="clear" w:color="auto" w:fill="E2D0F3" w:themeFill="accent1" w:themeFillTint="66"/>
      </w:tcPr>
    </w:tblStylePr>
    <w:tblStylePr w:type="band1Horz">
      <w:tblPr/>
      <w:tcPr>
        <w:shd w:val="clear" w:color="auto" w:fill="E2D0F3" w:themeFill="accent1" w:themeFillTint="66"/>
      </w:tcPr>
    </w:tblStylePr>
  </w:style>
  <w:style w:type="table" w:styleId="Rastertabel5donker-Accent2">
    <w:name w:val="Grid Table 5 Dark Accent 2"/>
    <w:basedOn w:val="Standaardtabel"/>
    <w:uiPriority w:val="50"/>
    <w:semiHidden/>
    <w:rsid w:val="008F0F5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DD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A2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A2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A2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A2B" w:themeFill="accent2"/>
      </w:tcPr>
    </w:tblStylePr>
    <w:tblStylePr w:type="band1Vert">
      <w:tblPr/>
      <w:tcPr>
        <w:shd w:val="clear" w:color="auto" w:fill="FFDCAA" w:themeFill="accent2" w:themeFillTint="66"/>
      </w:tcPr>
    </w:tblStylePr>
    <w:tblStylePr w:type="band1Horz">
      <w:tblPr/>
      <w:tcPr>
        <w:shd w:val="clear" w:color="auto" w:fill="FFDCAA" w:themeFill="accent2" w:themeFillTint="66"/>
      </w:tcPr>
    </w:tblStylePr>
  </w:style>
  <w:style w:type="table" w:styleId="Rastertabel5donker-Accent3">
    <w:name w:val="Grid Table 5 Dark Accent 3"/>
    <w:basedOn w:val="Standaardtabel"/>
    <w:uiPriority w:val="50"/>
    <w:semiHidden/>
    <w:rsid w:val="008F0F5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7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C4E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C4E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C4E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C4E1" w:themeFill="accent3"/>
      </w:tcPr>
    </w:tblStylePr>
    <w:tblStylePr w:type="band1Vert">
      <w:tblPr/>
      <w:tcPr>
        <w:shd w:val="clear" w:color="auto" w:fill="8DF0FF" w:themeFill="accent3" w:themeFillTint="66"/>
      </w:tcPr>
    </w:tblStylePr>
    <w:tblStylePr w:type="band1Horz">
      <w:tblPr/>
      <w:tcPr>
        <w:shd w:val="clear" w:color="auto" w:fill="8DF0FF" w:themeFill="accent3" w:themeFillTint="66"/>
      </w:tcPr>
    </w:tblStylePr>
  </w:style>
  <w:style w:type="table" w:styleId="Rastertabel5donker-Accent4">
    <w:name w:val="Grid Table 5 Dark Accent 4"/>
    <w:basedOn w:val="Standaardtabel"/>
    <w:uiPriority w:val="50"/>
    <w:semiHidden/>
    <w:rsid w:val="008F0F5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FF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DBA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DBA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DBA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DBA4" w:themeFill="accent4"/>
      </w:tcPr>
    </w:tblStylePr>
    <w:tblStylePr w:type="band1Vert">
      <w:tblPr/>
      <w:tcPr>
        <w:shd w:val="clear" w:color="auto" w:fill="8AFFE1" w:themeFill="accent4" w:themeFillTint="66"/>
      </w:tcPr>
    </w:tblStylePr>
    <w:tblStylePr w:type="band1Horz">
      <w:tblPr/>
      <w:tcPr>
        <w:shd w:val="clear" w:color="auto" w:fill="8AFFE1" w:themeFill="accent4" w:themeFillTint="66"/>
      </w:tcPr>
    </w:tblStylePr>
  </w:style>
  <w:style w:type="table" w:styleId="Rastertabel5donker-Accent5">
    <w:name w:val="Grid Table 5 Dark Accent 5"/>
    <w:basedOn w:val="Standaardtabel"/>
    <w:uiPriority w:val="50"/>
    <w:semiHidden/>
    <w:rsid w:val="008F0F5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9E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959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959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959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9599" w:themeFill="accent5"/>
      </w:tcPr>
    </w:tblStylePr>
    <w:tblStylePr w:type="band1Vert">
      <w:tblPr/>
      <w:tcPr>
        <w:shd w:val="clear" w:color="auto" w:fill="D4D4D6" w:themeFill="accent5" w:themeFillTint="66"/>
      </w:tcPr>
    </w:tblStylePr>
    <w:tblStylePr w:type="band1Horz">
      <w:tblPr/>
      <w:tcPr>
        <w:shd w:val="clear" w:color="auto" w:fill="D4D4D6" w:themeFill="accent5" w:themeFillTint="66"/>
      </w:tcPr>
    </w:tblStylePr>
  </w:style>
  <w:style w:type="table" w:styleId="Rastertabel5donker-Accent6">
    <w:name w:val="Grid Table 5 Dark Accent 6"/>
    <w:basedOn w:val="Standaardtabel"/>
    <w:uiPriority w:val="50"/>
    <w:semiHidden/>
    <w:rsid w:val="008F0F5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F6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2D3D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2D3D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2D3D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2D3D5" w:themeFill="accent6"/>
      </w:tcPr>
    </w:tblStylePr>
    <w:tblStylePr w:type="band1Vert">
      <w:tblPr/>
      <w:tcPr>
        <w:shd w:val="clear" w:color="auto" w:fill="ECEDEE" w:themeFill="accent6" w:themeFillTint="66"/>
      </w:tcPr>
    </w:tblStylePr>
    <w:tblStylePr w:type="band1Horz">
      <w:tblPr/>
      <w:tcPr>
        <w:shd w:val="clear" w:color="auto" w:fill="ECEDEE" w:themeFill="accent6" w:themeFillTint="66"/>
      </w:tcPr>
    </w:tblStylePr>
  </w:style>
  <w:style w:type="table" w:styleId="Rastertabel6kleurrijk">
    <w:name w:val="Grid Table 6 Colorful"/>
    <w:basedOn w:val="Standaardtabel"/>
    <w:uiPriority w:val="51"/>
    <w:semiHidden/>
    <w:rsid w:val="008F0F5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semiHidden/>
    <w:rsid w:val="008F0F5B"/>
    <w:pPr>
      <w:spacing w:line="240" w:lineRule="auto"/>
    </w:pPr>
    <w:rPr>
      <w:color w:val="8A41CF" w:themeColor="accent1" w:themeShade="BF"/>
    </w:rPr>
    <w:tblPr>
      <w:tblStyleRowBandSize w:val="1"/>
      <w:tblStyleColBandSize w:val="1"/>
      <w:tblBorders>
        <w:top w:val="single" w:sz="4" w:space="0" w:color="D4B9ED" w:themeColor="accent1" w:themeTint="99"/>
        <w:left w:val="single" w:sz="4" w:space="0" w:color="D4B9ED" w:themeColor="accent1" w:themeTint="99"/>
        <w:bottom w:val="single" w:sz="4" w:space="0" w:color="D4B9ED" w:themeColor="accent1" w:themeTint="99"/>
        <w:right w:val="single" w:sz="4" w:space="0" w:color="D4B9ED" w:themeColor="accent1" w:themeTint="99"/>
        <w:insideH w:val="single" w:sz="4" w:space="0" w:color="D4B9ED" w:themeColor="accent1" w:themeTint="99"/>
        <w:insideV w:val="single" w:sz="4" w:space="0" w:color="D4B9ED" w:themeColor="accent1" w:themeTint="99"/>
      </w:tblBorders>
    </w:tblPr>
    <w:tblStylePr w:type="firstRow">
      <w:rPr>
        <w:b/>
        <w:bCs/>
      </w:rPr>
      <w:tblPr/>
      <w:tcPr>
        <w:tcBorders>
          <w:bottom w:val="single" w:sz="12" w:space="0" w:color="D4B9ED" w:themeColor="accent1" w:themeTint="99"/>
        </w:tcBorders>
      </w:tcPr>
    </w:tblStylePr>
    <w:tblStylePr w:type="lastRow">
      <w:rPr>
        <w:b/>
        <w:bCs/>
      </w:rPr>
      <w:tblPr/>
      <w:tcPr>
        <w:tcBorders>
          <w:top w:val="double" w:sz="4" w:space="0" w:color="D4B9ED" w:themeColor="accent1" w:themeTint="99"/>
        </w:tcBorders>
      </w:tcPr>
    </w:tblStylePr>
    <w:tblStylePr w:type="firstCol">
      <w:rPr>
        <w:b/>
        <w:bCs/>
      </w:rPr>
    </w:tblStylePr>
    <w:tblStylePr w:type="lastCol">
      <w:rPr>
        <w:b/>
        <w:bCs/>
      </w:rPr>
    </w:tblStylePr>
    <w:tblStylePr w:type="band1Vert">
      <w:tblPr/>
      <w:tcPr>
        <w:shd w:val="clear" w:color="auto" w:fill="F0E7F9" w:themeFill="accent1" w:themeFillTint="33"/>
      </w:tcPr>
    </w:tblStylePr>
    <w:tblStylePr w:type="band1Horz">
      <w:tblPr/>
      <w:tcPr>
        <w:shd w:val="clear" w:color="auto" w:fill="F0E7F9" w:themeFill="accent1" w:themeFillTint="33"/>
      </w:tcPr>
    </w:tblStylePr>
  </w:style>
  <w:style w:type="table" w:styleId="Rastertabel6kleurrijk-Accent2">
    <w:name w:val="Grid Table 6 Colorful Accent 2"/>
    <w:basedOn w:val="Standaardtabel"/>
    <w:uiPriority w:val="51"/>
    <w:semiHidden/>
    <w:rsid w:val="008F0F5B"/>
    <w:pPr>
      <w:spacing w:line="240" w:lineRule="auto"/>
    </w:pPr>
    <w:rPr>
      <w:color w:val="DF8400" w:themeColor="accent2" w:themeShade="BF"/>
    </w:rPr>
    <w:tblPr>
      <w:tblStyleRowBandSize w:val="1"/>
      <w:tblStyleColBandSize w:val="1"/>
      <w:tblBorders>
        <w:top w:val="single" w:sz="4" w:space="0" w:color="FFCB7F" w:themeColor="accent2" w:themeTint="99"/>
        <w:left w:val="single" w:sz="4" w:space="0" w:color="FFCB7F" w:themeColor="accent2" w:themeTint="99"/>
        <w:bottom w:val="single" w:sz="4" w:space="0" w:color="FFCB7F" w:themeColor="accent2" w:themeTint="99"/>
        <w:right w:val="single" w:sz="4" w:space="0" w:color="FFCB7F" w:themeColor="accent2" w:themeTint="99"/>
        <w:insideH w:val="single" w:sz="4" w:space="0" w:color="FFCB7F" w:themeColor="accent2" w:themeTint="99"/>
        <w:insideV w:val="single" w:sz="4" w:space="0" w:color="FFCB7F" w:themeColor="accent2" w:themeTint="99"/>
      </w:tblBorders>
    </w:tblPr>
    <w:tblStylePr w:type="firstRow">
      <w:rPr>
        <w:b/>
        <w:bCs/>
      </w:rPr>
      <w:tblPr/>
      <w:tcPr>
        <w:tcBorders>
          <w:bottom w:val="single" w:sz="12" w:space="0" w:color="FFCB7F" w:themeColor="accent2" w:themeTint="99"/>
        </w:tcBorders>
      </w:tcPr>
    </w:tblStylePr>
    <w:tblStylePr w:type="lastRow">
      <w:rPr>
        <w:b/>
        <w:bCs/>
      </w:rPr>
      <w:tblPr/>
      <w:tcPr>
        <w:tcBorders>
          <w:top w:val="double" w:sz="4" w:space="0" w:color="FFCB7F" w:themeColor="accent2" w:themeTint="99"/>
        </w:tcBorders>
      </w:tcPr>
    </w:tblStylePr>
    <w:tblStylePr w:type="firstCol">
      <w:rPr>
        <w:b/>
        <w:bCs/>
      </w:rPr>
    </w:tblStylePr>
    <w:tblStylePr w:type="lastCol">
      <w:rPr>
        <w:b/>
        <w:bCs/>
      </w:rPr>
    </w:tblStylePr>
    <w:tblStylePr w:type="band1Vert">
      <w:tblPr/>
      <w:tcPr>
        <w:shd w:val="clear" w:color="auto" w:fill="FFEDD4" w:themeFill="accent2" w:themeFillTint="33"/>
      </w:tcPr>
    </w:tblStylePr>
    <w:tblStylePr w:type="band1Horz">
      <w:tblPr/>
      <w:tcPr>
        <w:shd w:val="clear" w:color="auto" w:fill="FFEDD4" w:themeFill="accent2" w:themeFillTint="33"/>
      </w:tcPr>
    </w:tblStylePr>
  </w:style>
  <w:style w:type="table" w:styleId="Rastertabel6kleurrijk-Accent3">
    <w:name w:val="Grid Table 6 Colorful Accent 3"/>
    <w:basedOn w:val="Standaardtabel"/>
    <w:uiPriority w:val="51"/>
    <w:semiHidden/>
    <w:rsid w:val="008F0F5B"/>
    <w:pPr>
      <w:spacing w:line="240" w:lineRule="auto"/>
    </w:pPr>
    <w:rPr>
      <w:color w:val="0092A8" w:themeColor="accent3" w:themeShade="BF"/>
    </w:rPr>
    <w:tblPr>
      <w:tblStyleRowBandSize w:val="1"/>
      <w:tblStyleColBandSize w:val="1"/>
      <w:tblBorders>
        <w:top w:val="single" w:sz="4" w:space="0" w:color="54E8FF" w:themeColor="accent3" w:themeTint="99"/>
        <w:left w:val="single" w:sz="4" w:space="0" w:color="54E8FF" w:themeColor="accent3" w:themeTint="99"/>
        <w:bottom w:val="single" w:sz="4" w:space="0" w:color="54E8FF" w:themeColor="accent3" w:themeTint="99"/>
        <w:right w:val="single" w:sz="4" w:space="0" w:color="54E8FF" w:themeColor="accent3" w:themeTint="99"/>
        <w:insideH w:val="single" w:sz="4" w:space="0" w:color="54E8FF" w:themeColor="accent3" w:themeTint="99"/>
        <w:insideV w:val="single" w:sz="4" w:space="0" w:color="54E8FF" w:themeColor="accent3" w:themeTint="99"/>
      </w:tblBorders>
    </w:tblPr>
    <w:tblStylePr w:type="firstRow">
      <w:rPr>
        <w:b/>
        <w:bCs/>
      </w:rPr>
      <w:tblPr/>
      <w:tcPr>
        <w:tcBorders>
          <w:bottom w:val="single" w:sz="12" w:space="0" w:color="54E8FF" w:themeColor="accent3" w:themeTint="99"/>
        </w:tcBorders>
      </w:tcPr>
    </w:tblStylePr>
    <w:tblStylePr w:type="lastRow">
      <w:rPr>
        <w:b/>
        <w:bCs/>
      </w:rPr>
      <w:tblPr/>
      <w:tcPr>
        <w:tcBorders>
          <w:top w:val="double" w:sz="4" w:space="0" w:color="54E8FF" w:themeColor="accent3" w:themeTint="99"/>
        </w:tcBorders>
      </w:tcPr>
    </w:tblStylePr>
    <w:tblStylePr w:type="firstCol">
      <w:rPr>
        <w:b/>
        <w:bCs/>
      </w:rPr>
    </w:tblStylePr>
    <w:tblStylePr w:type="lastCol">
      <w:rPr>
        <w:b/>
        <w:bCs/>
      </w:rPr>
    </w:tblStylePr>
    <w:tblStylePr w:type="band1Vert">
      <w:tblPr/>
      <w:tcPr>
        <w:shd w:val="clear" w:color="auto" w:fill="C6F7FF" w:themeFill="accent3" w:themeFillTint="33"/>
      </w:tcPr>
    </w:tblStylePr>
    <w:tblStylePr w:type="band1Horz">
      <w:tblPr/>
      <w:tcPr>
        <w:shd w:val="clear" w:color="auto" w:fill="C6F7FF" w:themeFill="accent3" w:themeFillTint="33"/>
      </w:tcPr>
    </w:tblStylePr>
  </w:style>
  <w:style w:type="table" w:styleId="Rastertabel6kleurrijk-Accent4">
    <w:name w:val="Grid Table 6 Colorful Accent 4"/>
    <w:basedOn w:val="Standaardtabel"/>
    <w:uiPriority w:val="51"/>
    <w:semiHidden/>
    <w:rsid w:val="008F0F5B"/>
    <w:pPr>
      <w:spacing w:line="240" w:lineRule="auto"/>
    </w:pPr>
    <w:rPr>
      <w:color w:val="00A47A" w:themeColor="accent4" w:themeShade="BF"/>
    </w:rPr>
    <w:tblPr>
      <w:tblStyleRowBandSize w:val="1"/>
      <w:tblStyleColBandSize w:val="1"/>
      <w:tblBorders>
        <w:top w:val="single" w:sz="4" w:space="0" w:color="50FFD2" w:themeColor="accent4" w:themeTint="99"/>
        <w:left w:val="single" w:sz="4" w:space="0" w:color="50FFD2" w:themeColor="accent4" w:themeTint="99"/>
        <w:bottom w:val="single" w:sz="4" w:space="0" w:color="50FFD2" w:themeColor="accent4" w:themeTint="99"/>
        <w:right w:val="single" w:sz="4" w:space="0" w:color="50FFD2" w:themeColor="accent4" w:themeTint="99"/>
        <w:insideH w:val="single" w:sz="4" w:space="0" w:color="50FFD2" w:themeColor="accent4" w:themeTint="99"/>
        <w:insideV w:val="single" w:sz="4" w:space="0" w:color="50FFD2" w:themeColor="accent4" w:themeTint="99"/>
      </w:tblBorders>
    </w:tblPr>
    <w:tblStylePr w:type="firstRow">
      <w:rPr>
        <w:b/>
        <w:bCs/>
      </w:rPr>
      <w:tblPr/>
      <w:tcPr>
        <w:tcBorders>
          <w:bottom w:val="single" w:sz="12" w:space="0" w:color="50FFD2" w:themeColor="accent4" w:themeTint="99"/>
        </w:tcBorders>
      </w:tcPr>
    </w:tblStylePr>
    <w:tblStylePr w:type="lastRow">
      <w:rPr>
        <w:b/>
        <w:bCs/>
      </w:rPr>
      <w:tblPr/>
      <w:tcPr>
        <w:tcBorders>
          <w:top w:val="double" w:sz="4" w:space="0" w:color="50FFD2" w:themeColor="accent4" w:themeTint="99"/>
        </w:tcBorders>
      </w:tcPr>
    </w:tblStylePr>
    <w:tblStylePr w:type="firstCol">
      <w:rPr>
        <w:b/>
        <w:bCs/>
      </w:rPr>
    </w:tblStylePr>
    <w:tblStylePr w:type="lastCol">
      <w:rPr>
        <w:b/>
        <w:bCs/>
      </w:rPr>
    </w:tblStylePr>
    <w:tblStylePr w:type="band1Vert">
      <w:tblPr/>
      <w:tcPr>
        <w:shd w:val="clear" w:color="auto" w:fill="C4FFF0" w:themeFill="accent4" w:themeFillTint="33"/>
      </w:tcPr>
    </w:tblStylePr>
    <w:tblStylePr w:type="band1Horz">
      <w:tblPr/>
      <w:tcPr>
        <w:shd w:val="clear" w:color="auto" w:fill="C4FFF0" w:themeFill="accent4" w:themeFillTint="33"/>
      </w:tcPr>
    </w:tblStylePr>
  </w:style>
  <w:style w:type="table" w:styleId="Rastertabel6kleurrijk-Accent5">
    <w:name w:val="Grid Table 6 Colorful Accent 5"/>
    <w:basedOn w:val="Standaardtabel"/>
    <w:uiPriority w:val="51"/>
    <w:semiHidden/>
    <w:rsid w:val="008F0F5B"/>
    <w:pPr>
      <w:spacing w:line="240" w:lineRule="auto"/>
    </w:pPr>
    <w:rPr>
      <w:color w:val="6E6F73" w:themeColor="accent5" w:themeShade="BF"/>
    </w:rPr>
    <w:tblPr>
      <w:tblStyleRowBandSize w:val="1"/>
      <w:tblStyleColBandSize w:val="1"/>
      <w:tblBorders>
        <w:top w:val="single" w:sz="4" w:space="0" w:color="BEBFC1" w:themeColor="accent5" w:themeTint="99"/>
        <w:left w:val="single" w:sz="4" w:space="0" w:color="BEBFC1" w:themeColor="accent5" w:themeTint="99"/>
        <w:bottom w:val="single" w:sz="4" w:space="0" w:color="BEBFC1" w:themeColor="accent5" w:themeTint="99"/>
        <w:right w:val="single" w:sz="4" w:space="0" w:color="BEBFC1" w:themeColor="accent5" w:themeTint="99"/>
        <w:insideH w:val="single" w:sz="4" w:space="0" w:color="BEBFC1" w:themeColor="accent5" w:themeTint="99"/>
        <w:insideV w:val="single" w:sz="4" w:space="0" w:color="BEBFC1" w:themeColor="accent5" w:themeTint="99"/>
      </w:tblBorders>
    </w:tblPr>
    <w:tblStylePr w:type="firstRow">
      <w:rPr>
        <w:b/>
        <w:bCs/>
      </w:rPr>
      <w:tblPr/>
      <w:tcPr>
        <w:tcBorders>
          <w:bottom w:val="single" w:sz="12" w:space="0" w:color="BEBFC1" w:themeColor="accent5" w:themeTint="99"/>
        </w:tcBorders>
      </w:tcPr>
    </w:tblStylePr>
    <w:tblStylePr w:type="lastRow">
      <w:rPr>
        <w:b/>
        <w:bCs/>
      </w:rPr>
      <w:tblPr/>
      <w:tcPr>
        <w:tcBorders>
          <w:top w:val="double" w:sz="4" w:space="0" w:color="BEBFC1" w:themeColor="accent5" w:themeTint="99"/>
        </w:tcBorders>
      </w:tcPr>
    </w:tblStylePr>
    <w:tblStylePr w:type="firstCol">
      <w:rPr>
        <w:b/>
        <w:bCs/>
      </w:rPr>
    </w:tblStylePr>
    <w:tblStylePr w:type="lastCol">
      <w:rPr>
        <w:b/>
        <w:bCs/>
      </w:rPr>
    </w:tblStylePr>
    <w:tblStylePr w:type="band1Vert">
      <w:tblPr/>
      <w:tcPr>
        <w:shd w:val="clear" w:color="auto" w:fill="E9E9EA" w:themeFill="accent5" w:themeFillTint="33"/>
      </w:tcPr>
    </w:tblStylePr>
    <w:tblStylePr w:type="band1Horz">
      <w:tblPr/>
      <w:tcPr>
        <w:shd w:val="clear" w:color="auto" w:fill="E9E9EA" w:themeFill="accent5" w:themeFillTint="33"/>
      </w:tcPr>
    </w:tblStylePr>
  </w:style>
  <w:style w:type="table" w:styleId="Rastertabel6kleurrijk-Accent6">
    <w:name w:val="Grid Table 6 Colorful Accent 6"/>
    <w:basedOn w:val="Standaardtabel"/>
    <w:uiPriority w:val="51"/>
    <w:semiHidden/>
    <w:rsid w:val="008F0F5B"/>
    <w:pPr>
      <w:spacing w:line="240" w:lineRule="auto"/>
    </w:pPr>
    <w:rPr>
      <w:color w:val="9B9DA1" w:themeColor="accent6" w:themeShade="BF"/>
    </w:rPr>
    <w:tblPr>
      <w:tblStyleRowBandSize w:val="1"/>
      <w:tblStyleColBandSize w:val="1"/>
      <w:tblBorders>
        <w:top w:val="single" w:sz="4" w:space="0" w:color="E3E4E5" w:themeColor="accent6" w:themeTint="99"/>
        <w:left w:val="single" w:sz="4" w:space="0" w:color="E3E4E5" w:themeColor="accent6" w:themeTint="99"/>
        <w:bottom w:val="single" w:sz="4" w:space="0" w:color="E3E4E5" w:themeColor="accent6" w:themeTint="99"/>
        <w:right w:val="single" w:sz="4" w:space="0" w:color="E3E4E5" w:themeColor="accent6" w:themeTint="99"/>
        <w:insideH w:val="single" w:sz="4" w:space="0" w:color="E3E4E5" w:themeColor="accent6" w:themeTint="99"/>
        <w:insideV w:val="single" w:sz="4" w:space="0" w:color="E3E4E5" w:themeColor="accent6" w:themeTint="99"/>
      </w:tblBorders>
    </w:tblPr>
    <w:tblStylePr w:type="firstRow">
      <w:rPr>
        <w:b/>
        <w:bCs/>
      </w:rPr>
      <w:tblPr/>
      <w:tcPr>
        <w:tcBorders>
          <w:bottom w:val="single" w:sz="12" w:space="0" w:color="E3E4E5" w:themeColor="accent6" w:themeTint="99"/>
        </w:tcBorders>
      </w:tcPr>
    </w:tblStylePr>
    <w:tblStylePr w:type="lastRow">
      <w:rPr>
        <w:b/>
        <w:bCs/>
      </w:rPr>
      <w:tblPr/>
      <w:tcPr>
        <w:tcBorders>
          <w:top w:val="double" w:sz="4" w:space="0" w:color="E3E4E5" w:themeColor="accent6" w:themeTint="99"/>
        </w:tcBorders>
      </w:tcPr>
    </w:tblStylePr>
    <w:tblStylePr w:type="firstCol">
      <w:rPr>
        <w:b/>
        <w:bCs/>
      </w:rPr>
    </w:tblStylePr>
    <w:tblStylePr w:type="lastCol">
      <w:rPr>
        <w:b/>
        <w:bCs/>
      </w:rPr>
    </w:tblStylePr>
    <w:tblStylePr w:type="band1Vert">
      <w:tblPr/>
      <w:tcPr>
        <w:shd w:val="clear" w:color="auto" w:fill="F5F6F6" w:themeFill="accent6" w:themeFillTint="33"/>
      </w:tcPr>
    </w:tblStylePr>
    <w:tblStylePr w:type="band1Horz">
      <w:tblPr/>
      <w:tcPr>
        <w:shd w:val="clear" w:color="auto" w:fill="F5F6F6" w:themeFill="accent6" w:themeFillTint="33"/>
      </w:tcPr>
    </w:tblStylePr>
  </w:style>
  <w:style w:type="table" w:styleId="Rastertabel7kleurrijk">
    <w:name w:val="Grid Table 7 Colorful"/>
    <w:basedOn w:val="Standaardtabel"/>
    <w:uiPriority w:val="52"/>
    <w:semiHidden/>
    <w:rsid w:val="008F0F5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semiHidden/>
    <w:rsid w:val="008F0F5B"/>
    <w:pPr>
      <w:spacing w:line="240" w:lineRule="auto"/>
    </w:pPr>
    <w:rPr>
      <w:color w:val="8A41CF" w:themeColor="accent1" w:themeShade="BF"/>
    </w:rPr>
    <w:tblPr>
      <w:tblStyleRowBandSize w:val="1"/>
      <w:tblStyleColBandSize w:val="1"/>
      <w:tblBorders>
        <w:top w:val="single" w:sz="4" w:space="0" w:color="D4B9ED" w:themeColor="accent1" w:themeTint="99"/>
        <w:left w:val="single" w:sz="4" w:space="0" w:color="D4B9ED" w:themeColor="accent1" w:themeTint="99"/>
        <w:bottom w:val="single" w:sz="4" w:space="0" w:color="D4B9ED" w:themeColor="accent1" w:themeTint="99"/>
        <w:right w:val="single" w:sz="4" w:space="0" w:color="D4B9ED" w:themeColor="accent1" w:themeTint="99"/>
        <w:insideH w:val="single" w:sz="4" w:space="0" w:color="D4B9ED" w:themeColor="accent1" w:themeTint="99"/>
        <w:insideV w:val="single" w:sz="4" w:space="0" w:color="D4B9E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7F9" w:themeFill="accent1" w:themeFillTint="33"/>
      </w:tcPr>
    </w:tblStylePr>
    <w:tblStylePr w:type="band1Horz">
      <w:tblPr/>
      <w:tcPr>
        <w:shd w:val="clear" w:color="auto" w:fill="F0E7F9" w:themeFill="accent1" w:themeFillTint="33"/>
      </w:tcPr>
    </w:tblStylePr>
    <w:tblStylePr w:type="neCell">
      <w:tblPr/>
      <w:tcPr>
        <w:tcBorders>
          <w:bottom w:val="single" w:sz="4" w:space="0" w:color="D4B9ED" w:themeColor="accent1" w:themeTint="99"/>
        </w:tcBorders>
      </w:tcPr>
    </w:tblStylePr>
    <w:tblStylePr w:type="nwCell">
      <w:tblPr/>
      <w:tcPr>
        <w:tcBorders>
          <w:bottom w:val="single" w:sz="4" w:space="0" w:color="D4B9ED" w:themeColor="accent1" w:themeTint="99"/>
        </w:tcBorders>
      </w:tcPr>
    </w:tblStylePr>
    <w:tblStylePr w:type="seCell">
      <w:tblPr/>
      <w:tcPr>
        <w:tcBorders>
          <w:top w:val="single" w:sz="4" w:space="0" w:color="D4B9ED" w:themeColor="accent1" w:themeTint="99"/>
        </w:tcBorders>
      </w:tcPr>
    </w:tblStylePr>
    <w:tblStylePr w:type="swCell">
      <w:tblPr/>
      <w:tcPr>
        <w:tcBorders>
          <w:top w:val="single" w:sz="4" w:space="0" w:color="D4B9ED" w:themeColor="accent1" w:themeTint="99"/>
        </w:tcBorders>
      </w:tcPr>
    </w:tblStylePr>
  </w:style>
  <w:style w:type="table" w:styleId="Rastertabel7kleurrijk-Accent2">
    <w:name w:val="Grid Table 7 Colorful Accent 2"/>
    <w:basedOn w:val="Standaardtabel"/>
    <w:uiPriority w:val="52"/>
    <w:semiHidden/>
    <w:rsid w:val="008F0F5B"/>
    <w:pPr>
      <w:spacing w:line="240" w:lineRule="auto"/>
    </w:pPr>
    <w:rPr>
      <w:color w:val="DF8400" w:themeColor="accent2" w:themeShade="BF"/>
    </w:rPr>
    <w:tblPr>
      <w:tblStyleRowBandSize w:val="1"/>
      <w:tblStyleColBandSize w:val="1"/>
      <w:tblBorders>
        <w:top w:val="single" w:sz="4" w:space="0" w:color="FFCB7F" w:themeColor="accent2" w:themeTint="99"/>
        <w:left w:val="single" w:sz="4" w:space="0" w:color="FFCB7F" w:themeColor="accent2" w:themeTint="99"/>
        <w:bottom w:val="single" w:sz="4" w:space="0" w:color="FFCB7F" w:themeColor="accent2" w:themeTint="99"/>
        <w:right w:val="single" w:sz="4" w:space="0" w:color="FFCB7F" w:themeColor="accent2" w:themeTint="99"/>
        <w:insideH w:val="single" w:sz="4" w:space="0" w:color="FFCB7F" w:themeColor="accent2" w:themeTint="99"/>
        <w:insideV w:val="single" w:sz="4" w:space="0" w:color="FFCB7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DD4" w:themeFill="accent2" w:themeFillTint="33"/>
      </w:tcPr>
    </w:tblStylePr>
    <w:tblStylePr w:type="band1Horz">
      <w:tblPr/>
      <w:tcPr>
        <w:shd w:val="clear" w:color="auto" w:fill="FFEDD4" w:themeFill="accent2" w:themeFillTint="33"/>
      </w:tcPr>
    </w:tblStylePr>
    <w:tblStylePr w:type="neCell">
      <w:tblPr/>
      <w:tcPr>
        <w:tcBorders>
          <w:bottom w:val="single" w:sz="4" w:space="0" w:color="FFCB7F" w:themeColor="accent2" w:themeTint="99"/>
        </w:tcBorders>
      </w:tcPr>
    </w:tblStylePr>
    <w:tblStylePr w:type="nwCell">
      <w:tblPr/>
      <w:tcPr>
        <w:tcBorders>
          <w:bottom w:val="single" w:sz="4" w:space="0" w:color="FFCB7F" w:themeColor="accent2" w:themeTint="99"/>
        </w:tcBorders>
      </w:tcPr>
    </w:tblStylePr>
    <w:tblStylePr w:type="seCell">
      <w:tblPr/>
      <w:tcPr>
        <w:tcBorders>
          <w:top w:val="single" w:sz="4" w:space="0" w:color="FFCB7F" w:themeColor="accent2" w:themeTint="99"/>
        </w:tcBorders>
      </w:tcPr>
    </w:tblStylePr>
    <w:tblStylePr w:type="swCell">
      <w:tblPr/>
      <w:tcPr>
        <w:tcBorders>
          <w:top w:val="single" w:sz="4" w:space="0" w:color="FFCB7F" w:themeColor="accent2" w:themeTint="99"/>
        </w:tcBorders>
      </w:tcPr>
    </w:tblStylePr>
  </w:style>
  <w:style w:type="table" w:styleId="Rastertabel7kleurrijk-Accent3">
    <w:name w:val="Grid Table 7 Colorful Accent 3"/>
    <w:basedOn w:val="Standaardtabel"/>
    <w:uiPriority w:val="52"/>
    <w:semiHidden/>
    <w:rsid w:val="008F0F5B"/>
    <w:pPr>
      <w:spacing w:line="240" w:lineRule="auto"/>
    </w:pPr>
    <w:rPr>
      <w:color w:val="0092A8" w:themeColor="accent3" w:themeShade="BF"/>
    </w:rPr>
    <w:tblPr>
      <w:tblStyleRowBandSize w:val="1"/>
      <w:tblStyleColBandSize w:val="1"/>
      <w:tblBorders>
        <w:top w:val="single" w:sz="4" w:space="0" w:color="54E8FF" w:themeColor="accent3" w:themeTint="99"/>
        <w:left w:val="single" w:sz="4" w:space="0" w:color="54E8FF" w:themeColor="accent3" w:themeTint="99"/>
        <w:bottom w:val="single" w:sz="4" w:space="0" w:color="54E8FF" w:themeColor="accent3" w:themeTint="99"/>
        <w:right w:val="single" w:sz="4" w:space="0" w:color="54E8FF" w:themeColor="accent3" w:themeTint="99"/>
        <w:insideH w:val="single" w:sz="4" w:space="0" w:color="54E8FF" w:themeColor="accent3" w:themeTint="99"/>
        <w:insideV w:val="single" w:sz="4" w:space="0" w:color="54E8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7FF" w:themeFill="accent3" w:themeFillTint="33"/>
      </w:tcPr>
    </w:tblStylePr>
    <w:tblStylePr w:type="band1Horz">
      <w:tblPr/>
      <w:tcPr>
        <w:shd w:val="clear" w:color="auto" w:fill="C6F7FF" w:themeFill="accent3" w:themeFillTint="33"/>
      </w:tcPr>
    </w:tblStylePr>
    <w:tblStylePr w:type="neCell">
      <w:tblPr/>
      <w:tcPr>
        <w:tcBorders>
          <w:bottom w:val="single" w:sz="4" w:space="0" w:color="54E8FF" w:themeColor="accent3" w:themeTint="99"/>
        </w:tcBorders>
      </w:tcPr>
    </w:tblStylePr>
    <w:tblStylePr w:type="nwCell">
      <w:tblPr/>
      <w:tcPr>
        <w:tcBorders>
          <w:bottom w:val="single" w:sz="4" w:space="0" w:color="54E8FF" w:themeColor="accent3" w:themeTint="99"/>
        </w:tcBorders>
      </w:tcPr>
    </w:tblStylePr>
    <w:tblStylePr w:type="seCell">
      <w:tblPr/>
      <w:tcPr>
        <w:tcBorders>
          <w:top w:val="single" w:sz="4" w:space="0" w:color="54E8FF" w:themeColor="accent3" w:themeTint="99"/>
        </w:tcBorders>
      </w:tcPr>
    </w:tblStylePr>
    <w:tblStylePr w:type="swCell">
      <w:tblPr/>
      <w:tcPr>
        <w:tcBorders>
          <w:top w:val="single" w:sz="4" w:space="0" w:color="54E8FF" w:themeColor="accent3" w:themeTint="99"/>
        </w:tcBorders>
      </w:tcPr>
    </w:tblStylePr>
  </w:style>
  <w:style w:type="table" w:styleId="Rastertabel7kleurrijk-Accent4">
    <w:name w:val="Grid Table 7 Colorful Accent 4"/>
    <w:basedOn w:val="Standaardtabel"/>
    <w:uiPriority w:val="52"/>
    <w:semiHidden/>
    <w:rsid w:val="008F0F5B"/>
    <w:pPr>
      <w:spacing w:line="240" w:lineRule="auto"/>
    </w:pPr>
    <w:rPr>
      <w:color w:val="00A47A" w:themeColor="accent4" w:themeShade="BF"/>
    </w:rPr>
    <w:tblPr>
      <w:tblStyleRowBandSize w:val="1"/>
      <w:tblStyleColBandSize w:val="1"/>
      <w:tblBorders>
        <w:top w:val="single" w:sz="4" w:space="0" w:color="50FFD2" w:themeColor="accent4" w:themeTint="99"/>
        <w:left w:val="single" w:sz="4" w:space="0" w:color="50FFD2" w:themeColor="accent4" w:themeTint="99"/>
        <w:bottom w:val="single" w:sz="4" w:space="0" w:color="50FFD2" w:themeColor="accent4" w:themeTint="99"/>
        <w:right w:val="single" w:sz="4" w:space="0" w:color="50FFD2" w:themeColor="accent4" w:themeTint="99"/>
        <w:insideH w:val="single" w:sz="4" w:space="0" w:color="50FFD2" w:themeColor="accent4" w:themeTint="99"/>
        <w:insideV w:val="single" w:sz="4" w:space="0" w:color="50FF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FF0" w:themeFill="accent4" w:themeFillTint="33"/>
      </w:tcPr>
    </w:tblStylePr>
    <w:tblStylePr w:type="band1Horz">
      <w:tblPr/>
      <w:tcPr>
        <w:shd w:val="clear" w:color="auto" w:fill="C4FFF0" w:themeFill="accent4" w:themeFillTint="33"/>
      </w:tcPr>
    </w:tblStylePr>
    <w:tblStylePr w:type="neCell">
      <w:tblPr/>
      <w:tcPr>
        <w:tcBorders>
          <w:bottom w:val="single" w:sz="4" w:space="0" w:color="50FFD2" w:themeColor="accent4" w:themeTint="99"/>
        </w:tcBorders>
      </w:tcPr>
    </w:tblStylePr>
    <w:tblStylePr w:type="nwCell">
      <w:tblPr/>
      <w:tcPr>
        <w:tcBorders>
          <w:bottom w:val="single" w:sz="4" w:space="0" w:color="50FFD2" w:themeColor="accent4" w:themeTint="99"/>
        </w:tcBorders>
      </w:tcPr>
    </w:tblStylePr>
    <w:tblStylePr w:type="seCell">
      <w:tblPr/>
      <w:tcPr>
        <w:tcBorders>
          <w:top w:val="single" w:sz="4" w:space="0" w:color="50FFD2" w:themeColor="accent4" w:themeTint="99"/>
        </w:tcBorders>
      </w:tcPr>
    </w:tblStylePr>
    <w:tblStylePr w:type="swCell">
      <w:tblPr/>
      <w:tcPr>
        <w:tcBorders>
          <w:top w:val="single" w:sz="4" w:space="0" w:color="50FFD2" w:themeColor="accent4" w:themeTint="99"/>
        </w:tcBorders>
      </w:tcPr>
    </w:tblStylePr>
  </w:style>
  <w:style w:type="table" w:styleId="Rastertabel7kleurrijk-Accent5">
    <w:name w:val="Grid Table 7 Colorful Accent 5"/>
    <w:basedOn w:val="Standaardtabel"/>
    <w:uiPriority w:val="52"/>
    <w:semiHidden/>
    <w:rsid w:val="008F0F5B"/>
    <w:pPr>
      <w:spacing w:line="240" w:lineRule="auto"/>
    </w:pPr>
    <w:rPr>
      <w:color w:val="6E6F73" w:themeColor="accent5" w:themeShade="BF"/>
    </w:rPr>
    <w:tblPr>
      <w:tblStyleRowBandSize w:val="1"/>
      <w:tblStyleColBandSize w:val="1"/>
      <w:tblBorders>
        <w:top w:val="single" w:sz="4" w:space="0" w:color="BEBFC1" w:themeColor="accent5" w:themeTint="99"/>
        <w:left w:val="single" w:sz="4" w:space="0" w:color="BEBFC1" w:themeColor="accent5" w:themeTint="99"/>
        <w:bottom w:val="single" w:sz="4" w:space="0" w:color="BEBFC1" w:themeColor="accent5" w:themeTint="99"/>
        <w:right w:val="single" w:sz="4" w:space="0" w:color="BEBFC1" w:themeColor="accent5" w:themeTint="99"/>
        <w:insideH w:val="single" w:sz="4" w:space="0" w:color="BEBFC1" w:themeColor="accent5" w:themeTint="99"/>
        <w:insideV w:val="single" w:sz="4" w:space="0" w:color="BEBFC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9EA" w:themeFill="accent5" w:themeFillTint="33"/>
      </w:tcPr>
    </w:tblStylePr>
    <w:tblStylePr w:type="band1Horz">
      <w:tblPr/>
      <w:tcPr>
        <w:shd w:val="clear" w:color="auto" w:fill="E9E9EA" w:themeFill="accent5" w:themeFillTint="33"/>
      </w:tcPr>
    </w:tblStylePr>
    <w:tblStylePr w:type="neCell">
      <w:tblPr/>
      <w:tcPr>
        <w:tcBorders>
          <w:bottom w:val="single" w:sz="4" w:space="0" w:color="BEBFC1" w:themeColor="accent5" w:themeTint="99"/>
        </w:tcBorders>
      </w:tcPr>
    </w:tblStylePr>
    <w:tblStylePr w:type="nwCell">
      <w:tblPr/>
      <w:tcPr>
        <w:tcBorders>
          <w:bottom w:val="single" w:sz="4" w:space="0" w:color="BEBFC1" w:themeColor="accent5" w:themeTint="99"/>
        </w:tcBorders>
      </w:tcPr>
    </w:tblStylePr>
    <w:tblStylePr w:type="seCell">
      <w:tblPr/>
      <w:tcPr>
        <w:tcBorders>
          <w:top w:val="single" w:sz="4" w:space="0" w:color="BEBFC1" w:themeColor="accent5" w:themeTint="99"/>
        </w:tcBorders>
      </w:tcPr>
    </w:tblStylePr>
    <w:tblStylePr w:type="swCell">
      <w:tblPr/>
      <w:tcPr>
        <w:tcBorders>
          <w:top w:val="single" w:sz="4" w:space="0" w:color="BEBFC1" w:themeColor="accent5" w:themeTint="99"/>
        </w:tcBorders>
      </w:tcPr>
    </w:tblStylePr>
  </w:style>
  <w:style w:type="table" w:styleId="Rastertabel7kleurrijk-Accent6">
    <w:name w:val="Grid Table 7 Colorful Accent 6"/>
    <w:basedOn w:val="Standaardtabel"/>
    <w:uiPriority w:val="52"/>
    <w:semiHidden/>
    <w:rsid w:val="008F0F5B"/>
    <w:pPr>
      <w:spacing w:line="240" w:lineRule="auto"/>
    </w:pPr>
    <w:rPr>
      <w:color w:val="9B9DA1" w:themeColor="accent6" w:themeShade="BF"/>
    </w:rPr>
    <w:tblPr>
      <w:tblStyleRowBandSize w:val="1"/>
      <w:tblStyleColBandSize w:val="1"/>
      <w:tblBorders>
        <w:top w:val="single" w:sz="4" w:space="0" w:color="E3E4E5" w:themeColor="accent6" w:themeTint="99"/>
        <w:left w:val="single" w:sz="4" w:space="0" w:color="E3E4E5" w:themeColor="accent6" w:themeTint="99"/>
        <w:bottom w:val="single" w:sz="4" w:space="0" w:color="E3E4E5" w:themeColor="accent6" w:themeTint="99"/>
        <w:right w:val="single" w:sz="4" w:space="0" w:color="E3E4E5" w:themeColor="accent6" w:themeTint="99"/>
        <w:insideH w:val="single" w:sz="4" w:space="0" w:color="E3E4E5" w:themeColor="accent6" w:themeTint="99"/>
        <w:insideV w:val="single" w:sz="4" w:space="0" w:color="E3E4E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6F6" w:themeFill="accent6" w:themeFillTint="33"/>
      </w:tcPr>
    </w:tblStylePr>
    <w:tblStylePr w:type="band1Horz">
      <w:tblPr/>
      <w:tcPr>
        <w:shd w:val="clear" w:color="auto" w:fill="F5F6F6" w:themeFill="accent6" w:themeFillTint="33"/>
      </w:tcPr>
    </w:tblStylePr>
    <w:tblStylePr w:type="neCell">
      <w:tblPr/>
      <w:tcPr>
        <w:tcBorders>
          <w:bottom w:val="single" w:sz="4" w:space="0" w:color="E3E4E5" w:themeColor="accent6" w:themeTint="99"/>
        </w:tcBorders>
      </w:tcPr>
    </w:tblStylePr>
    <w:tblStylePr w:type="nwCell">
      <w:tblPr/>
      <w:tcPr>
        <w:tcBorders>
          <w:bottom w:val="single" w:sz="4" w:space="0" w:color="E3E4E5" w:themeColor="accent6" w:themeTint="99"/>
        </w:tcBorders>
      </w:tcPr>
    </w:tblStylePr>
    <w:tblStylePr w:type="seCell">
      <w:tblPr/>
      <w:tcPr>
        <w:tcBorders>
          <w:top w:val="single" w:sz="4" w:space="0" w:color="E3E4E5" w:themeColor="accent6" w:themeTint="99"/>
        </w:tcBorders>
      </w:tcPr>
    </w:tblStylePr>
    <w:tblStylePr w:type="swCell">
      <w:tblPr/>
      <w:tcPr>
        <w:tcBorders>
          <w:top w:val="single" w:sz="4" w:space="0" w:color="E3E4E5" w:themeColor="accent6" w:themeTint="99"/>
        </w:tcBorders>
      </w:tcPr>
    </w:tblStylePr>
  </w:style>
  <w:style w:type="table" w:styleId="Rastertabel1licht">
    <w:name w:val="Grid Table 1 Light"/>
    <w:basedOn w:val="Standaardtabel"/>
    <w:uiPriority w:val="46"/>
    <w:semiHidden/>
    <w:rsid w:val="008F0F5B"/>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licht">
    <w:name w:val="Grid Table Light"/>
    <w:basedOn w:val="Standaardtabel"/>
    <w:uiPriority w:val="40"/>
    <w:semiHidden/>
    <w:rsid w:val="008F0F5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ocumentgegevensgecentreerdKindertelefoon">
    <w:name w:val="Documentgegevens gecentreerd Kindertelefoon"/>
    <w:basedOn w:val="ZsysbasisKindertelefoon"/>
    <w:uiPriority w:val="4"/>
    <w:rsid w:val="00B87C24"/>
    <w:pPr>
      <w:jc w:val="center"/>
    </w:pPr>
  </w:style>
  <w:style w:type="character" w:styleId="Onopgelostemelding">
    <w:name w:val="Unresolved Mention"/>
    <w:basedOn w:val="Standaardalinea-lettertype"/>
    <w:uiPriority w:val="99"/>
    <w:semiHidden/>
    <w:unhideWhenUsed/>
    <w:rsid w:val="002F0EB3"/>
    <w:rPr>
      <w:color w:val="605E5C"/>
      <w:shd w:val="clear" w:color="auto" w:fill="E1DFDD"/>
    </w:rPr>
  </w:style>
  <w:style w:type="character" w:styleId="SmartLink">
    <w:name w:val="Smart Link"/>
    <w:basedOn w:val="Standaardalinea-lettertype"/>
    <w:uiPriority w:val="99"/>
    <w:semiHidden/>
    <w:unhideWhenUsed/>
    <w:rsid w:val="002F0EB3"/>
    <w:rPr>
      <w:color w:val="B88BE2" w:themeColor="hyperlink"/>
      <w:u w:val="single"/>
      <w:shd w:val="clear" w:color="auto" w:fill="E1DFDD"/>
    </w:rPr>
  </w:style>
  <w:style w:type="character" w:styleId="Slimmehyperlink">
    <w:name w:val="Smart Hyperlink"/>
    <w:basedOn w:val="Standaardalinea-lettertype"/>
    <w:uiPriority w:val="99"/>
    <w:semiHidden/>
    <w:unhideWhenUsed/>
    <w:rsid w:val="002F0EB3"/>
    <w:rPr>
      <w:u w:val="dotted"/>
    </w:rPr>
  </w:style>
  <w:style w:type="character" w:styleId="Vermelding">
    <w:name w:val="Mention"/>
    <w:basedOn w:val="Standaardalinea-lettertype"/>
    <w:uiPriority w:val="99"/>
    <w:semiHidden/>
    <w:unhideWhenUsed/>
    <w:rsid w:val="002F0EB3"/>
    <w:rPr>
      <w:color w:val="2B579A"/>
      <w:shd w:val="clear" w:color="auto" w:fill="E1DFDD"/>
    </w:rPr>
  </w:style>
  <w:style w:type="character" w:styleId="Hashtag">
    <w:name w:val="Hashtag"/>
    <w:basedOn w:val="Standaardalinea-lettertype"/>
    <w:uiPriority w:val="99"/>
    <w:semiHidden/>
    <w:unhideWhenUsed/>
    <w:rsid w:val="002F0EB3"/>
    <w:rPr>
      <w:color w:val="2B579A"/>
      <w:shd w:val="clear" w:color="auto" w:fill="E1DFDD"/>
    </w:rPr>
  </w:style>
  <w:style w:type="paragraph" w:customStyle="1" w:styleId="paragraph">
    <w:name w:val="paragraph"/>
    <w:basedOn w:val="Standaard"/>
    <w:rsid w:val="00432CC8"/>
    <w:pPr>
      <w:spacing w:before="100" w:beforeAutospacing="1" w:after="100" w:afterAutospacing="1" w:line="240" w:lineRule="auto"/>
    </w:pPr>
    <w:rPr>
      <w:rFonts w:ascii="Times New Roman" w:hAnsi="Times New Roman" w:cs="Times New Roman"/>
      <w:color w:val="auto"/>
      <w:sz w:val="24"/>
      <w:szCs w:val="24"/>
    </w:rPr>
  </w:style>
  <w:style w:type="character" w:customStyle="1" w:styleId="eop">
    <w:name w:val="eop"/>
    <w:basedOn w:val="Standaardalinea-lettertype"/>
    <w:rsid w:val="00432CC8"/>
  </w:style>
  <w:style w:type="character" w:customStyle="1" w:styleId="normaltextrun">
    <w:name w:val="normaltextrun"/>
    <w:basedOn w:val="Standaardalinea-lettertype"/>
    <w:rsid w:val="00432CC8"/>
  </w:style>
  <w:style w:type="character" w:customStyle="1" w:styleId="scxw235788865">
    <w:name w:val="scxw235788865"/>
    <w:basedOn w:val="Standaardalinea-lettertype"/>
    <w:rsid w:val="00432CC8"/>
  </w:style>
  <w:style w:type="paragraph" w:styleId="Tekstopmerking">
    <w:name w:val="annotation text"/>
    <w:basedOn w:val="ZsysbasisKindertelefoon"/>
    <w:next w:val="BasistekstKindertelefoon"/>
    <w:link w:val="TekstopmerkingChar"/>
    <w:semiHidden/>
    <w:rsid w:val="00DD6D93"/>
    <w:rPr>
      <w:rFonts w:asciiTheme="minorHAnsi" w:hAnsiTheme="minorHAnsi" w:cs="Maiandra GD"/>
    </w:rPr>
  </w:style>
  <w:style w:type="paragraph" w:styleId="Citaat">
    <w:name w:val="Quote"/>
    <w:basedOn w:val="ZsysbasisKindertelefoon"/>
    <w:next w:val="BasistekstKindertelefoon"/>
    <w:link w:val="CitaatChar"/>
    <w:uiPriority w:val="29"/>
    <w:rsid w:val="00DD6D93"/>
    <w:rPr>
      <w:rFonts w:ascii="Maiandra GD" w:hAnsi="Maiandra GD" w:cs="Maiandra GD"/>
      <w:i/>
      <w:iCs/>
    </w:rPr>
  </w:style>
  <w:style w:type="paragraph" w:styleId="Duidelijkcitaat">
    <w:name w:val="Intense Quote"/>
    <w:basedOn w:val="ZsysbasisKindertelefoon"/>
    <w:next w:val="BasistekstKindertelefoon"/>
    <w:link w:val="DuidelijkcitaatChar"/>
    <w:uiPriority w:val="30"/>
    <w:rsid w:val="00DD6D93"/>
    <w:pPr>
      <w:spacing w:before="200" w:after="280"/>
      <w:ind w:left="936" w:right="936"/>
    </w:pPr>
    <w:rPr>
      <w:rFonts w:ascii="Maiandra GD" w:hAnsi="Maiandra GD" w:cs="Maiandra GD"/>
      <w:b/>
      <w:bCs/>
      <w:i/>
      <w:iCs/>
    </w:rPr>
  </w:style>
  <w:style w:type="paragraph" w:styleId="Onderwerpvanopmerking">
    <w:name w:val="annotation subject"/>
    <w:basedOn w:val="ZsysbasisKindertelefoon"/>
    <w:next w:val="BasistekstKindertelefoon"/>
    <w:link w:val="OnderwerpvanopmerkingChar"/>
    <w:semiHidden/>
    <w:rsid w:val="00DD6D93"/>
    <w:rPr>
      <w:rFonts w:asciiTheme="minorHAnsi" w:hAnsiTheme="minorHAnsi" w:cs="Maiandra GD"/>
      <w:b/>
      <w:bCs/>
    </w:rPr>
  </w:style>
  <w:style w:type="paragraph" w:styleId="Plattetekstinspringen2">
    <w:name w:val="Body Text Indent 2"/>
    <w:basedOn w:val="ZsysbasisKindertelefoon"/>
    <w:next w:val="BasistekstKindertelefoon"/>
    <w:link w:val="Plattetekstinspringen2Char"/>
    <w:semiHidden/>
    <w:rsid w:val="00DD6D93"/>
    <w:pPr>
      <w:ind w:left="284"/>
    </w:pPr>
    <w:rPr>
      <w:rFonts w:ascii="Maiandra GD" w:hAnsi="Maiandra GD" w:cs="Maiandra GD"/>
    </w:rPr>
  </w:style>
  <w:style w:type="character" w:customStyle="1" w:styleId="KoptekstChar">
    <w:name w:val="Koptekst Char"/>
    <w:basedOn w:val="Standaardalinea-lettertype"/>
    <w:uiPriority w:val="99"/>
    <w:rsid w:val="003C6229"/>
    <w:rPr>
      <w:rFonts w:ascii="Century Gothic" w:hAnsi="Century Gothic" w:cs="Poppins"/>
      <w:color w:val="000000" w:themeColor="text1"/>
      <w:sz w:val="18"/>
      <w:szCs w:val="18"/>
    </w:rPr>
  </w:style>
  <w:style w:type="paragraph" w:styleId="Plattetekstinspringen3">
    <w:name w:val="Body Text Indent 3"/>
    <w:basedOn w:val="ZsysbasisKindertelefoon"/>
    <w:next w:val="BasistekstKindertelefoon"/>
    <w:link w:val="Plattetekstinspringen3Char"/>
    <w:semiHidden/>
    <w:rsid w:val="00DD6D93"/>
    <w:pPr>
      <w:ind w:left="284"/>
    </w:pPr>
    <w:rPr>
      <w:rFonts w:ascii="Maiandra GD" w:hAnsi="Maiandra GD" w:cs="Maiandra GD"/>
      <w:szCs w:val="16"/>
    </w:rPr>
  </w:style>
  <w:style w:type="character" w:customStyle="1" w:styleId="PlatteteksteersteinspringingChar">
    <w:name w:val="Platte tekst eerste inspringing Char"/>
    <w:basedOn w:val="PlattetekstChar"/>
    <w:link w:val="Platteteksteersteinspringing"/>
    <w:rsid w:val="003F2E85"/>
    <w:rPr>
      <w:rFonts w:asciiTheme="minorHAnsi" w:hAnsiTheme="minorHAnsi" w:cs="Maiandra GD"/>
      <w:color w:val="000000" w:themeColor="text1"/>
      <w:sz w:val="18"/>
      <w:szCs w:val="18"/>
    </w:rPr>
  </w:style>
  <w:style w:type="character" w:customStyle="1" w:styleId="PlattetekstinspringenChar">
    <w:name w:val="Platte tekst inspringen Char"/>
    <w:basedOn w:val="Standaardalinea-lettertype"/>
    <w:link w:val="Plattetekstinspringen"/>
    <w:rsid w:val="003F2E85"/>
    <w:rPr>
      <w:rFonts w:ascii="Maiandra GD" w:hAnsi="Maiandra GD" w:cs="Maiandra GD"/>
      <w:sz w:val="18"/>
      <w:szCs w:val="18"/>
    </w:rPr>
  </w:style>
  <w:style w:type="character" w:customStyle="1" w:styleId="TekstopmerkingChar">
    <w:name w:val="Tekst opmerking Char"/>
    <w:basedOn w:val="ZsysbasisKindertelefoonChar"/>
    <w:link w:val="Tekstopmerking"/>
    <w:semiHidden/>
    <w:rsid w:val="003F2E85"/>
    <w:rPr>
      <w:rFonts w:asciiTheme="minorHAnsi" w:hAnsiTheme="minorHAnsi" w:cs="Maiandra GD"/>
      <w:color w:val="000000" w:themeColor="text1"/>
      <w:sz w:val="18"/>
      <w:szCs w:val="18"/>
    </w:rPr>
  </w:style>
  <w:style w:type="character" w:customStyle="1" w:styleId="CitaatChar">
    <w:name w:val="Citaat Char"/>
    <w:basedOn w:val="Standaardalinea-lettertype"/>
    <w:link w:val="Citaat"/>
    <w:uiPriority w:val="29"/>
    <w:semiHidden/>
    <w:rsid w:val="003F2E85"/>
    <w:rPr>
      <w:rFonts w:ascii="Maiandra GD" w:hAnsi="Maiandra GD" w:cs="Maiandra GD"/>
      <w:i/>
      <w:iCs/>
      <w:color w:val="000000" w:themeColor="text1"/>
      <w:sz w:val="18"/>
      <w:szCs w:val="18"/>
    </w:rPr>
  </w:style>
  <w:style w:type="character" w:customStyle="1" w:styleId="DuidelijkcitaatChar">
    <w:name w:val="Duidelijk citaat Char"/>
    <w:basedOn w:val="Standaardalinea-lettertype"/>
    <w:link w:val="Duidelijkcitaat"/>
    <w:uiPriority w:val="30"/>
    <w:semiHidden/>
    <w:rsid w:val="003F2E85"/>
    <w:rPr>
      <w:rFonts w:ascii="Maiandra GD" w:hAnsi="Maiandra GD" w:cs="Maiandra GD"/>
      <w:b/>
      <w:bCs/>
      <w:i/>
      <w:iCs/>
      <w:sz w:val="18"/>
      <w:szCs w:val="18"/>
    </w:rPr>
  </w:style>
  <w:style w:type="character" w:customStyle="1" w:styleId="OnderwerpvanopmerkingChar">
    <w:name w:val="Onderwerp van opmerking Char"/>
    <w:basedOn w:val="TekstopmerkingChar"/>
    <w:link w:val="Onderwerpvanopmerking"/>
    <w:rsid w:val="003F2E85"/>
    <w:rPr>
      <w:rFonts w:asciiTheme="minorHAnsi" w:hAnsiTheme="minorHAnsi" w:cs="Maiandra GD"/>
      <w:b/>
      <w:bCs/>
      <w:color w:val="000000" w:themeColor="text1"/>
      <w:sz w:val="18"/>
      <w:szCs w:val="18"/>
    </w:rPr>
  </w:style>
  <w:style w:type="character" w:customStyle="1" w:styleId="Plattetekst2Char">
    <w:name w:val="Platte tekst 2 Char"/>
    <w:basedOn w:val="Standaardalinea-lettertype"/>
    <w:link w:val="Plattetekst2"/>
    <w:rsid w:val="003F2E85"/>
    <w:rPr>
      <w:rFonts w:ascii="Maiandra GD" w:hAnsi="Maiandra GD" w:cs="Maiandra GD"/>
      <w:sz w:val="18"/>
      <w:szCs w:val="18"/>
    </w:rPr>
  </w:style>
  <w:style w:type="character" w:customStyle="1" w:styleId="PlattetekstChar">
    <w:name w:val="Platte tekst Char"/>
    <w:basedOn w:val="ZsysbasisKindertelefoonChar"/>
    <w:link w:val="Plattetekst"/>
    <w:semiHidden/>
    <w:rsid w:val="003F2E85"/>
    <w:rPr>
      <w:rFonts w:asciiTheme="minorHAnsi" w:hAnsiTheme="minorHAnsi" w:cs="Maiandra GD"/>
      <w:color w:val="000000" w:themeColor="text1"/>
      <w:sz w:val="18"/>
      <w:szCs w:val="18"/>
    </w:rPr>
  </w:style>
  <w:style w:type="character" w:customStyle="1" w:styleId="Platteteksteersteinspringing2Char">
    <w:name w:val="Platte tekst eerste inspringing 2 Char"/>
    <w:basedOn w:val="PlattetekstinspringenChar"/>
    <w:link w:val="Platteteksteersteinspringing2"/>
    <w:rsid w:val="003F2E85"/>
    <w:rPr>
      <w:rFonts w:ascii="Maiandra GD" w:hAnsi="Maiandra GD" w:cs="Maiandra GD"/>
      <w:sz w:val="18"/>
      <w:szCs w:val="18"/>
    </w:rPr>
  </w:style>
  <w:style w:type="character" w:customStyle="1" w:styleId="Plattetekstinspringen2Char">
    <w:name w:val="Platte tekst inspringen 2 Char"/>
    <w:basedOn w:val="Standaardalinea-lettertype"/>
    <w:link w:val="Plattetekstinspringen2"/>
    <w:rsid w:val="003F2E85"/>
    <w:rPr>
      <w:rFonts w:ascii="Maiandra GD" w:hAnsi="Maiandra GD" w:cs="Maiandra GD"/>
      <w:sz w:val="18"/>
      <w:szCs w:val="18"/>
    </w:rPr>
  </w:style>
  <w:style w:type="character" w:customStyle="1" w:styleId="Plattetekstinspringen3Char">
    <w:name w:val="Platte tekst inspringen 3 Char"/>
    <w:basedOn w:val="Standaardalinea-lettertype"/>
    <w:link w:val="Plattetekstinspringen3"/>
    <w:rsid w:val="003F2E85"/>
    <w:rPr>
      <w:rFonts w:ascii="Maiandra GD" w:hAnsi="Maiandra GD" w:cs="Maiandra GD"/>
      <w:sz w:val="18"/>
      <w:szCs w:val="16"/>
    </w:rPr>
  </w:style>
  <w:style w:type="character" w:customStyle="1" w:styleId="KoptekstChar1">
    <w:name w:val="Koptekst Char1"/>
    <w:basedOn w:val="Standaardalinea-lettertype"/>
    <w:uiPriority w:val="99"/>
    <w:semiHidden/>
    <w:rsid w:val="003F2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leuren blauw Kindertelefoon">
      <a:dk1>
        <a:srgbClr val="000000"/>
      </a:dk1>
      <a:lt1>
        <a:srgbClr val="FFFFFF"/>
      </a:lt1>
      <a:dk2>
        <a:srgbClr val="00C4E1"/>
      </a:dk2>
      <a:lt2>
        <a:srgbClr val="FFAA2B"/>
      </a:lt2>
      <a:accent1>
        <a:srgbClr val="B88BE2"/>
      </a:accent1>
      <a:accent2>
        <a:srgbClr val="FFAA2B"/>
      </a:accent2>
      <a:accent3>
        <a:srgbClr val="00C4E1"/>
      </a:accent3>
      <a:accent4>
        <a:srgbClr val="00DBA4"/>
      </a:accent4>
      <a:accent5>
        <a:srgbClr val="949599"/>
      </a:accent5>
      <a:accent6>
        <a:srgbClr val="D2D3D5"/>
      </a:accent6>
      <a:hlink>
        <a:srgbClr val="B88BE2"/>
      </a:hlink>
      <a:folHlink>
        <a:srgbClr val="00C4E1"/>
      </a:folHlink>
    </a:clrScheme>
    <a:fontScheme name="Lettertypen Kindertelefoon">
      <a:majorFont>
        <a:latin typeface="Impact"/>
        <a:ea typeface=""/>
        <a:cs typeface=""/>
      </a:majorFont>
      <a:minorFont>
        <a:latin typeface="Century Gothic"/>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E80C4-77B6-42EA-9FA9-061CACF5F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705</Words>
  <Characters>4021</Characters>
  <Application>Microsoft Office Word</Application>
  <DocSecurity>0</DocSecurity>
  <Lines>33</Lines>
  <Paragraphs>9</Paragraphs>
  <ScaleCrop>false</ScaleCrop>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Melker</dc:creator>
  <cp:keywords/>
  <dc:description/>
  <cp:lastModifiedBy>Dafne Dubois</cp:lastModifiedBy>
  <cp:revision>4</cp:revision>
  <cp:lastPrinted>2020-01-22T01:55:00Z</cp:lastPrinted>
  <dcterms:created xsi:type="dcterms:W3CDTF">2026-08-31T14:23:00Z</dcterms:created>
  <dcterms:modified xsi:type="dcterms:W3CDTF">2026-09-14T08:23:00Z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Normal.dotm</vt:lpwstr>
  </property>
</Properties>
</file>